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48d842" w14:textId="748d84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"Талғар ауданының 2025-2027 жылдарға арналған бюджеті туралы" Талғар аудандық мәслихатының 2024 жылғы 26 желтоқсандағы № 35-128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облысы Талғар аудандық мәслихатының 2025 жылғы 8 тамыздағы № 44-175 шешімі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>
      Талғар аудандық мәслихаты ШЕШІМ ҚАБЫЛДАДЫ: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Талғар аудандық мәслихатының "Талғар ауданының 2025-2027 жылдарға арналған бюджеті туралы" 2024 жылғы 26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№ 35-128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шешіміне келесі өзгерістер енгізілсін: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 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баяндалсын: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"1. 2025-2027 жылдарға арналған аудандық бюджет тиісінше осы шешімнің 1, 2 және 3-қосымшаларына сәйкес, оның ішінде 2025 жылға келесі көлемдерде бекітілсін: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26 672 548 мың теңге: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7 140 067 мың теңге;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533 161 мың теңге;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2 170 000 мың теңге;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16 829 320 мың теңге;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27 501 494 мың теңге;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87 899 мың теңге: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141 552 мың теңге;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53 653 мың теңге;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теңге: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(-) 916 845 мың теңге;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(профицитті пайдалану) – 916 845 мың теңге: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2 118 283 мың теңге;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3 067 141 мың теңге;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1 865 703 мың теңге.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баяндалсын.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2025 жылдың 1 қаңтарынан бастап қолданысқа енгізіледі.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Талғар аудандық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Алибеков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Талғар аудандық мәслихатының 2025 жылғы 08 тамыздағы № 44-175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Талғар аудандық мәслихатының 2024 жылғы 26 желтоқсандағы № 35-128 шешіміне 1-қосымша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9"/>
        <w:gridCol w:w="1119"/>
      </w:tblGrid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жылға арналған аудандық бюджет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Кiрiстер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26 672 548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7 140 067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3 212 882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Корпоративтік табыс салығы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3 212 882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2 188 427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2 188 427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1 276 758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1 153 276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ресурстарды пайдаланғаны үшін түсетін түсімдер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27 467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жүргiзгені үшiн алынатын алымдар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96 015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баж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533 161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меншіктен түсетін кірістер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165 873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кәсіпорындардың таза кірісі бөлігінің түсімдері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148 703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17 120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кредиттер бойынша сыйақылар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Республикасының Ұлттық Банкінің бюджетінен (шығыстар сметасынан) ұсталатын және қаржыландырылатын мемлекеттік макемелер салатын айыппұлдар, өсімпұлдар, санкциялар, өндіріп алулар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Басқа да салықтық емес түсімдер 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353 788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Басқа да салықтық емес түсімдер 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353 788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2 170 000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2 170 000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2 170 000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16 829 320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 тұрған мемлекеттiк басқару органдарынан трансферттер 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6 275 276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қалалардың, ауылдардың, кенттердің, аулдық округтардың бюджеттерінен трансферттер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6 275 276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10 554 044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түсетін трансферттер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10 554 044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27 501 494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537 358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446 560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52 131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51 724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394 429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295 343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28 600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1 894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органы резервінің қаражаты есебінен соттардың шешімдері бойынша жергілікті атқарушы органдардың міндеттемелерін орындау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68 592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24 424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24 424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12 818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11 606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мемлекеттiк қызметтер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66 374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66 374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экономикалық саясатты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 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62 874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39 651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23 049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23 049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23 049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жөнiндегi жұмыстарды ұйымдастыру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16 602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16 602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жою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16 602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141 023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 және қауіпсіздік саласындағы басқа да қызметтер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141 023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 және тұрғын үй инспекциясы бөлімі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141 023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қозғалысы қауiпсiздiгін қамтамасыз ету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141 023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3 298 465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934 369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934 369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атаулы әлеуметтік көмек 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934 369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2 014 939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2 014 939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67 906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2 248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332 707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16 231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155 547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Оңалтудың жеке бағдарламасына сәйкес мұқтаж мүгедектігі бар адамды протездік-ортопедиялық көмек, сурдотехникалық құралдар, тифлотехникалық құралдар, санаторий-курорттық емделу, міндетті гигиеналық құралдармен қамтамасыз ету, арнаулы жүріп-тұру құралдары, қозғалуға қиындығы бар бірінші топтағы мүгедектігі бар адамға жеке көмекшінің және есту бойынша мүгедектігі бар адамға қолмен көрсететін тіл маманының қызметтері мен қамтамасыз ету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1 440 300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349 157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149 157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54 775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10 707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3 240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Күш көрсету немесе күш көрсету қаупі салдарынан қиын жағдайларға тап болған тәуекелдер тобындағы адамдарға қызметтер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51 250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мүгедектігі бар адамдардың құқықтарын қамтамасыз етуге және өмір сүру сапасын жақсарту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29 185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 және тұрғын үй инспекциясы бөлімі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200 000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Әлеуметтік көмек ретінде тұрғын үй сертификаттарын беру 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200 000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Сенім білдірілген агенттің тұрғын үй сертификаттарын беру бойынша (бюджеттік кредит түріндегі әлеуметтік қолдау) қызметтеріне ақы төлеу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11 096 453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5 543 979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262 268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мұқтажы үшін жер учаскелерін алу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262 268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4 480 531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жобалау және (немесе) салу, реконструкциялау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517 554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537 362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Коммуналдық тұрғын үй қорының тұрғын үйлерін сатып алу 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3 425 615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 және тұрғын үй инспекциясы бөлімі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801 180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 және тұрғын үй қоры саласында жергілікті деңгейде мемлекеттік саясатты іске асыру бойынша қызметтер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77 554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тұрғын үй қорын сақтауды ұймдастыру 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722 626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5 552 474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 және тұрғын үй инспекциясы бөлімі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5 552 474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жүйесінің жұмыс істеуі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коммуналдық меншігіндегі газдандыру желілерін пайдалануды ұйымдастыру 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шаруашылықты дамыту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1 726 221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жүйелерін дамыту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1 029 344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елді мекендердегі сумен жабдықтау және су бұру жүйелерін дамыту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2 766 909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 және тұрғын үй инспекциясы бөлімі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580 837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248 276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248 276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248 276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Мәдениет объектілерін дамыту 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145 159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145 159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Ұлттық және бұқаралық спорт түрлерін дамыту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128 629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3 804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12 726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115 267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23 970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23 970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91 297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89 995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тiлдi және Қазақстан халқының басқа да тiлдерін дамыту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1 302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71 635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38 132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37 632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33 503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мәдениет, тілдерді дамыту, дене шынықтыру және спорт саласында мемлекеттік саясатты іске асыру жөніндегі қызметтер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25 307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бағынысты мемлекеттік мекемелер мен ұйымдардың күрделі шығыстары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3 696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Отын-энергетика кешенi және жер қойнауын пайдалану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2 155 508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 және энергетика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2 155 508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 және тұрғын үй инспекциясы бөлімі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2 155 508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Жылу-энергетикалық жүйені дамыту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2 155 508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158 886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33 212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бөлімі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33 212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ауыл шаруашылығы саласындағы мемлекеттік саясатты іске асыру жөніндегі қызметтер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32712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97 194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97 194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59 573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5 398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Аудандардың, облыстық маңызы бар қалалардың, аудандық маңызы бар қалалардың, ауылдық округтердің, кенттердің, ауылдардың шекараларын белгілеу кезінде жүргізілетін жерге орналастыру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32 223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28 480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28 480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Мамандарға әлеуметтік қолдау көрсету жөніндегі шараларды іске асыру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28 480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85 214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85 214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51 597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31 097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20 500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 және қала құрылысы бөлімі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33 617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33 117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3 862 376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3 089 451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жолаушылар көлігі және автомобиль жолдары бөлімі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3 089 451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1 342 079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және елді-мекендердің көшелерін күрделі және орташа жөндеу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1 747 372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коммуникациялар саласындағы өзге де қызметтер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772 925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жолаушылар көлігі және автомобиль жолдары бөлімі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772 925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28 775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20 500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маңызы бар қалалық (ауылдық), қала маңындағы және ауданішілік қатынастар бойынша жолаушылар тасымалдарын субсидиялау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623 100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100 550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907 677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қызметті қолдау және бәсекелестікті қорғау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24 967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бөлімі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24 967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дамыту саласындағы мемлекеттік саясатты іске асыру жөніндегі қызметтер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23 457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1 510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882 710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59 495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жергілікті атқарушы органының резерві 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59 495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жолаушылар көлігі және автомобиль жолдары бөлімі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315 215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Ауыл-Ел бесігі жобасы шеңберінде ауылдық елді мекендердегі әлеуметтік және инженерлік инфрақұрылым бойынша іс-шараларды іске асыру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315 215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 және тұрғын үй инспекциясы бөлімі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508 000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Ауыл-Ел бесігі жобасы шеңберінде ауылдық елді мекендердегі әлеуметтік және инженерлік инфрақұрылымдарды дамыту 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508 000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296 069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296 069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296 069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296 069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4 341 977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4 341 977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4 341 977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42 110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коюлар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2 718 060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1 581 695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Ұлттық қорынан берілетін нысаналы трансферт есебінен республикалық бюджеттен бөлінген пайдаланылмаған (түгел пайдаланылмаған) нысаналы трансферттердің сомасын қайтару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87 899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141 552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141 552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141 552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141 552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 үшін бюджеттік кредиттер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141 552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53 653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53 653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53 653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53 653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Қаржылық активтермен болатын операциялар бойынша сальдо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-916 845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Бюджеттің тапшылығын қаржыландыру (профицитті пайдалану)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916 845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Қарыздардаң түсімі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2 118 283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2 118 283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2 118 283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2 118 283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қолдалынатын қалдықтары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1 865 703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қалдықтары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1 865 703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1 865 703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3 067 141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3 067 141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3 067 141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3 067 141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2 792 342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 берілген мақсатына сай пайдаланылмаған бюджеттік кредиттерді қайтару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274 799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