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2f46f" w14:textId="5a2f4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"Талғар ауданының 2025-2027 жылдарға арналған бюджеті туралы" Талғар аудандық мәслихатының 2024 жылғы 26 желтоқсандағы № 35-128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Талғар аудандық мәслихатының 2025 жылғы 13 маусымдағы № 42-167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Талғар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Талғар аудандық мәслихатының "Талғар ауданының 2025-2027 жылдарға арналған бюджеті туралы" 2024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35-128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2025-2027 жылдарға арналған аудандық бюджет тиісінше осы шешімнің 1, 2 және 3-қосымшаларына сәйкес, оның ішінде 2025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27 433 201 мың теңге: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7 140 067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533 161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2 170 000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17 589 973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28 262 147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87 899 мың теңге: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141 552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53 653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(-) 916 845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916 845 мың теңге: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2 118 283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3 067 141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1 865 703 мың теңге.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Талғар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Алибеков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2025 жылғы 13 маусымдағы № 42-167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Талғар аудандық мәслихатының 2024 жылғы 26 желтоқсандағы № 35-128 шешіміне 1-қосымша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27 433 201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7 140 067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3 212 882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Меншiкке салынатын салықтар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2 188 427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1 276 758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жүргiзгені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165 873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 меншігіндегі мүлікті жалға беруден түсетін кірістер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Республикасының Ұлттық Банкінің бюджетінен (шығыстар сметасынан) ұсталатын және қаржыландырылатын мемлекеттік макемелер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 да салықтық емес түсімдер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353 788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17 589 973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6 275 276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6 275 276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11 314 697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түсетін 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11 314 697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28 262 147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 резервінің қаражаты есебінен соттардың шешімдері бойынша жергілікті атқарушы органдардың міндеттемелерін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62 874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3 585 572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1 221 476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2 014 939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мүгедектігі бар адамды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мүгедектігі бар адамға жеке көмекшінің және есту бойынша мүгедектігі бар адамға қолмен көрсететін тіл маманының қызметтері 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1 440 300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мүгедектігі бар адамдардың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ретінде тұрғын үй сертификаттарын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Сенім білдірілген агенттің тұрғын үй сертификаттарын беру бойынша (бюджеттік кредит түріндегі әлеуметтік қолдау) қызметтеріне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11 394 261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5 278 339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Коммуналдық тұрғын үй қорының тұрғын үйлерін сатып алу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5 052 474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газдандыру желілерін пайдалануды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1 726 221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1 029 344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2 266 909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 объектілерін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2 155 508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 қалалардың, аудандық маңызы бар қалалардың, ауылдық округтердің, кенттердің, ауылдардың шекараларын белгілеу кезінде жүргізілетін жерге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3 647 679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2 874 754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1 058 448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Ауыл-Ел бесігі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 және тұрғын үй инспекциясы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Ауыл-Ел бесігі жобасы шеңберінде ауылдық елді мекендердегі әлеуметтік және инженерлік инфрақұрылымдарды дамыту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4 556 674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4 556 674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4 556 674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2 718 060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1 796 392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141 552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Қаржылық активтермен болатын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-916 845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Бюджеттің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916 845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Қарыздардаң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2 118 283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қолдалынатын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1 865 703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2 792 342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берілген мақсатына сай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274 799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