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87e0" w14:textId="5008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2026-2028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2025 жылғы 25 желтоқсандағы № 50-266 шешімі.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01.01.2026 бастап қолданысқа енгізіледі - осы шешімнің 6-тармағымен.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9 635 053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1 369 928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33 862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22 587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8 208 676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11 033 061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61 472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194 625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133 153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1 459 480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1 459 480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1 591 046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234 755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103 189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Райымбек аудандық мәслихатының 20.05.2026 </w:t>
      </w:r>
      <w:r>
        <w:rPr>
          <w:rFonts w:ascii="Times New Roman"/>
          <w:b w:val="false"/>
          <w:i w:val="false"/>
          <w:color w:val="000000"/>
          <w:sz w:val="28"/>
        </w:rPr>
        <w:t>№ 58-306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2026 жылға арналған аудандық бюджетте аудандық бюджеттен ауылдық округтердің бюджеттеріне берілетін бюджеттік субвенциялар көлемдері 466 642 мың теңге сомасында көзделсін,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Жамбыл ауылдық округіне 35 007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Қайнар ауылдық округіне 41 679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Қақпақ ауылдық округіне 30 161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Қарасаз ауылдық округіне 34 668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Нарынқол ауылдық округіне 123 138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Сарыжаз ауылдық округіне 40 055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Сүмбе ауылдық округіне 31 851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Текес ауылдық округіне 33 220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Ұзақ батыр ауылдық округіне 27 473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Шәлкөде ауылдық округіне 28 275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Тегістік ауылдық округіне 41 115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2026 жылға арналған аудандық бюджетте ауылдық округтердің бюджеттеріне берілетін ағымдағы нысаналы трансферттердің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елді мекендерді абаттандыру мен көгалдандыруға;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жалпы сипаттағы мемлекеттiк қызметтерге;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трансферттерді ауылдық округтердің бюджеттеріне бөлу Райымбек ауданы әкімдігінің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Райымбек ауданы әкімдігінің 2026 жылға арналған резерві 29 719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Райымбек аудандық мәслихаттың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2026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25 желтоқсандағы № 50-266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қосымша жаңа редакцияда - Алматы облысы Райымбек аудандық мәслихатының 20.05.2026 </w:t>
      </w:r>
      <w:r>
        <w:rPr>
          <w:rFonts w:ascii="Times New Roman"/>
          <w:b w:val="false"/>
          <w:i w:val="false"/>
          <w:color w:val="000000"/>
          <w:sz w:val="28"/>
        </w:rPr>
        <w:t>№ 58-306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9 635 053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1 369 928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826 655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691 507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480 234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480 234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8 208 676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берілетін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бюджеттерінен берілетін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8 142 376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8 142 376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11 033 061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әлеуметтiк қамсыздандыру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485 434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мүгедектігі бар балаларды материалдық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қаупі салдарынан қиын жағдайларға тап болған тәуекелдер тобындағы адамдарға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мүгедектігі бар адамдардың құқықтарын қамтамасыз етуге және өмір сүру сапасын жақсарту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ретінде тұрғын үй сертификаттарын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4 505 169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3 452 998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3 407 531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3 407 531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 және тұрғын үй инспекциясы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және тұрғын үй қоры саласында жергілікті деңгейде мемлекеттік саясатты іске асыру бойынша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539 614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539 614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1 066 095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485 204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3 461 222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3 461 222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3 461 222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3 246 979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жолаушылар көлігі және автомобиль жолдары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-1 459 480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1 459 480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1 591 046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1 591 046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1 591 046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25 желтоқсандағы № 50-266 шешіміне 2-қосымша</w:t>
            </w:r>
          </w:p>
        </w:tc>
      </w:tr>
    </w:tbl>
    <w:bookmarkStart w:name="z5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5 328 151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1 321 898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1 220 936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1 001 565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3 999 918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3 999 918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3 999 918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5 328 151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әлеуметтiк қамсыздандыру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488 092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мүгедектігі бар балаларды материалдық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қаупі салдарынан қиын жағдайларға тап болған тәуекелдер тобындағы адамдарға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мүгедектігі бар адамдардың құқықтарын қамтамасыз етуге және өмір сүру сапасын жақсарту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ретінде тұрғын үй сертификаттарын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 және тұрғын үй инспекциясы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және тұрғын үй қоры саласында жергілікті деңгейде мемлекеттік саясатты іске асыру бойынша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2 228 993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2 228 993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2 228 993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-68 746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25 желтоқсандағы № 50-266 шешіміне 3-қосымша</w:t>
            </w:r>
          </w:p>
        </w:tc>
      </w:tr>
    </w:tbl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4 924 677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1 123 111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4 924 677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әлеуметтiк қамсыздандыру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491 119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мүгедектігі бар балаларды материалдық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қаупі салдарынан қиын жағдайларға тап болған тәуекелдер тобындағы адамдарға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мүгедектігі бар адамдардың құқықтарын қамтамасыз етуге және өмір сүру сапасын жақсарту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ретінде тұрғын үй сертификаттарын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 және тұрғын үй инспекциясы бөлімі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және тұрғын үй қоры саласында жергілікті деңгейде мемлекеттік саясатты іске асыру бойынша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655 793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363 892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363 892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363 892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1 786 240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-92 166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