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a193" w14:textId="0cca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8 қаңтардағы № 37-200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Райымбек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60 384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20 441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39 943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60 998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64 408 мың теңге, оның ішінде: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18 387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46 021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65 155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747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747 мың теңге, оның ішінде: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Қақпақ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290 140 мың теңге, оның ішінде: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17 822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272 318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290 679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539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539 мың теңге, оның ішінде: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Қарасаз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56 130 мың теңге, оның ішінде: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17 897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38 233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57 545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1 415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1 415 мың теңге,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1 415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Нарынқол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189 660 мың теңге, оның ішінде: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57 790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457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441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130 972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192 312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2 652 мың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2 652 теңге, оның ішінде: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2 652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Сарыжаз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74 865 мың теңге, оның ішінде: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25 811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49 054 мың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74 946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81 мың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81 мың теңге, оның ішінде: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59 023 мың теңге, оның ішінде: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27 499 мың теңге;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215 мың теңге;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31 309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63 149 мың теңге;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4 126 мың теңге;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4 126 мың теңге, оның ішінде: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Текес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59 851 мың теңге, оның ішінде: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23 822 мың теңге;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36 029 мың теңге;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62 248 мың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2 397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2 397 мың теңге, оның ішінде: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2 397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Тегістік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59 741 мың теңге, оның ішінде: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6 268 мың теңге;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53 473 мың теңге;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60 311 мың теңге;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570 мың теңге, оның ішінде: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Ұзақ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47 601 мың теңге, оның ішінде: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14 943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32 658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50 748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3 147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3 147 мың теңге, оның ішінде: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3 147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Шәлкөде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62 196 мың теңге, оның ішінде: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түсімдер17 883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44 313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62 797 мың теңге;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601 мың теңге;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601 мың теңге, оның ішінде: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Райымбек аудандық мәслихатының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бастап қолданысқа енгізіледі.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Мусирбаев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11 952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2-қосымша</w:t>
            </w:r>
          </w:p>
        </w:tc>
      </w:tr>
    </w:tbl>
    <w:bookmarkStart w:name="z22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9 290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3-қосымша</w:t>
            </w:r>
          </w:p>
        </w:tc>
      </w:tr>
    </w:tbl>
    <w:bookmarkStart w:name="z23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9 290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5-қосымша</w:t>
            </w:r>
          </w:p>
        </w:tc>
      </w:tr>
    </w:tbl>
    <w:bookmarkStart w:name="z25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Қайнар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6-қосымша</w:t>
            </w:r>
          </w:p>
        </w:tc>
      </w:tr>
    </w:tbl>
    <w:bookmarkStart w:name="z27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Қайнар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Қақпақ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8-қосымша</w:t>
            </w:r>
          </w:p>
        </w:tc>
      </w:tr>
    </w:tbl>
    <w:bookmarkStart w:name="z29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Қақпақ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8 723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9-қосымша</w:t>
            </w:r>
          </w:p>
        </w:tc>
      </w:tr>
    </w:tbl>
    <w:bookmarkStart w:name="z30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Қақпақ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8 723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Қарасаз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11-қосымша</w:t>
            </w:r>
          </w:p>
        </w:tc>
      </w:tr>
    </w:tbl>
    <w:bookmarkStart w:name="z33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Қарасаз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12-қосымша</w:t>
            </w:r>
          </w:p>
        </w:tc>
      </w:tr>
    </w:tbl>
    <w:bookmarkStart w:name="z34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Қарасаз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Нарынқол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14-қосымша</w:t>
            </w:r>
          </w:p>
        </w:tc>
      </w:tr>
    </w:tbl>
    <w:bookmarkStart w:name="z36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Нарынқол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15-қосымша</w:t>
            </w:r>
          </w:p>
        </w:tc>
      </w:tr>
    </w:tbl>
    <w:bookmarkStart w:name="z38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Нарынқол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Сарыжаз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17-қосымша</w:t>
            </w:r>
          </w:p>
        </w:tc>
      </w:tr>
    </w:tbl>
    <w:bookmarkStart w:name="z40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Сарыжаз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18-қосымша</w:t>
            </w:r>
          </w:p>
        </w:tc>
      </w:tr>
    </w:tbl>
    <w:bookmarkStart w:name="z41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Сарыжаз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Сүмбе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20-қосымша</w:t>
            </w:r>
          </w:p>
        </w:tc>
      </w:tr>
    </w:tbl>
    <w:bookmarkStart w:name="z44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Сүмбе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21-қосымша</w:t>
            </w:r>
          </w:p>
        </w:tc>
      </w:tr>
    </w:tbl>
    <w:bookmarkStart w:name="z45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Сүмбе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Текес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23-қосымша</w:t>
            </w:r>
          </w:p>
        </w:tc>
      </w:tr>
    </w:tbl>
    <w:bookmarkStart w:name="z47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Текес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24-қосымша</w:t>
            </w:r>
          </w:p>
        </w:tc>
      </w:tr>
    </w:tbl>
    <w:bookmarkStart w:name="z48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Текес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Тегістік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26-қосымша</w:t>
            </w:r>
          </w:p>
        </w:tc>
      </w:tr>
    </w:tbl>
    <w:bookmarkStart w:name="z51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Тегістік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27-қосымша</w:t>
            </w:r>
          </w:p>
        </w:tc>
      </w:tr>
    </w:tbl>
    <w:bookmarkStart w:name="z52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Тегістік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Ұзақ батыр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29-қосымша</w:t>
            </w:r>
          </w:p>
        </w:tc>
      </w:tr>
    </w:tbl>
    <w:bookmarkStart w:name="z54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Ұзақ батыр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30-қосымша</w:t>
            </w:r>
          </w:p>
        </w:tc>
      </w:tr>
    </w:tbl>
    <w:bookmarkStart w:name="z56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Ұзақ батыр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Алматы облысы Райымбек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49-263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Шәлкөде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32-қосымша</w:t>
            </w:r>
          </w:p>
        </w:tc>
      </w:tr>
    </w:tbl>
    <w:bookmarkStart w:name="z58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Шәлкөде ауылдық округінің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 № 37-200 шешіміне 33-қосымша</w:t>
            </w:r>
          </w:p>
        </w:tc>
      </w:tr>
    </w:tbl>
    <w:bookmarkStart w:name="z59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Шәлкөде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