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ae12" w14:textId="400a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2024 жылғы 30 желтоқсандағы № 30-3 "Қарасай ауданының қала,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2025 жылғы 3 қарашадағы № 44-3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Қарасай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аудандық мәслихатының "Қарасай ауданының қала, ауылдық округтерінің 2025-2027 жылдарға арналған бюджеттері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 жаңа редакцияда жазылсын: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Қарасай ауданы Қаскелең қаласының 2025-2027 жылдарға арналған бюджеті тиісінше осы шешімнің 1, 2,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4 322 536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3 650 975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671 561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4 338 943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16 407 мың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16 407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16 407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Қарасай ауданы Жамбыл ауылдық округінің 2025-2027 жылдарға арналған бюджеті тиісінше осы шешімнің 4, 5, 6-қосымшаларына сәйкес, оның ішінде 2025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569 986 мың теңге, оның ішінде: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473 944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96 042 мың теңге;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575 340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қаржы активтерін сатудан түсетін түсімдер 0 теңге;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5 354 мың теңге;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5 354 мың теңге, оның ішінде: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5 354 мың теңге.";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Қарасай ауданы Елтай ауылдық округінің 2025-2027 жылдарға арналған бюджеті тиісінше осы шешімнің 7, 8, 9-қосымшаларына сәйкес, оның ішінде 2025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758 756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663 287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95 469 мың теңге;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761 954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3 198 мың теңге;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3 198 мың теңге, оның ішінде: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қалдықтры 3 198 мың теңге.";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Қарасай ауданы Жібек жолы ауылдық округінің 2025-2027 жылдарға арналған бюджеті тиісінше осы шешімнің 10, 11, 12-қосымшаларына сәйкес, оның ішінде 2025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789 161 мың теңге, оның ішінде: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711 267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77 894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797 837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8 676 мың теңге;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8 676 мың теңге, оның ішінде: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8 676 мың теңге.";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Қарасай ауданы Райымбек ауылдық округінің 2025-2027 жылдарға арналған бюджеті тиісінше осы шешімнің 13, 14, 15-қосымшаларына сәйкес, оның ішінде 2025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1 488 291 мың теңге, оның ішінде: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1 365 272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123 019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1 500 995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қаржы активтерін сатудан түсетін түсімдер 0 теңге;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12 704 мың теңге;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12 704 мың теңге, оның ішінде: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12 704 мың теңге.";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Қарасай ауданы Бірінші май ауылдық округінің 2025-2027 жылдарға арналған бюджеті тиісінше осы шешімнің 16, 17, 18-қосымшаларына сәйкес, оның ішінде 2025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210 204 мың теңге, оның ішінде: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144 110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66 094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211 311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1 107 мың теңге;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1 107 мың теңге, оның ішінде: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1 107 мың теңге.";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Қарасай ауданы Жандосов ауылдық округінің 2025-2027 жылдарға арналған бюджеті тиісінше осы шешімнің 19, 20, 21-қосымшаларына сәйкес, оның ішінде 2025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379 517 мың теңге, оның ішінде: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314 524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64 993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379 618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101 мың теңге; 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101 мың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101 мың теңге.";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Қарасай ауданы Ұмтыл ауылдық округінің 2025-2027 жылдарға арналған бюджеті тиісінше осы шешімнің 22, 23, 24-қосымшаларына сәйкес, оның ішінде 2025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623 788 мың теңге, оның ішінде: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566 008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57 780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625 393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1 605 мың теңге; 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1 605 мың теңге, оның ішінде: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1 605 мың теңге.";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Қарасай ауданы Шамалған ауылдық округінің 2025-2027 жылдарға арналған бюджеті тиісінше осы шешімнің 25, 26, 27-қосымшаларына сәйкес, оның ішінде 2025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814 300 мың теңге, оның ішінде: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690 682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123 618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819 405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5 105 мың теңге; 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5 105 мың теңге, оның ішінде: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5 105 мың теңге.";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Қарасай ауданы Іргелі ауылдық округінің 2025-2027 жылдарға арналған бюджеті тиісінше осы шешімнің 28, 29, 30-қосымшаларына сәйкес, оның ішінде 2025 жылға келесі көлемдерде бекітілсін: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1 991 220 мың теңге, оның ішінде: 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1 887 919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103 301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1 992 116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896 мың теңге; 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896 мың теңге, оның ішінде: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896 мың теңге.";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Қарасай ауданы Әйтей ауылдық округінің 2025-2027 жылдарға арналған бюджеті тиісінше осы шешімнің 31, 32, 33-қосымшаларына сәйкес, оның ішінде 2025 жылға келесі көлемдерде бекітілсін: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538 704 мың теңге, оның ішінде: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321 429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0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217 275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542 829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4 125 мың теңге; 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4 125 мың теңге, оның ішінде: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4 125 мың теңге.";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3 қарашадағы № 44-3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желтоқсандағы № 30-3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Қаскелең қаласының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Ішкі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4 322 536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2 711 948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2 711 948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1 383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3 қарашадағы № 44-3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желтоқсандағы № 30-3 шешіміне 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3 қарашадағы № 44-3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желтоқсандағы № 30-3 шешіміне 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3 қарашадағы № 44-3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желтоқсандағы № 30-3 шешіміне 10-қосымша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3 қарашадағы № 44-3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желтоқсандағы № 30-3 шешіміне 13-қосымша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451 209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3 қарашадағы № 44-3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желтоқсандағы № 30-3 шешіміне 16-қосымша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май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3 қарашадағы № 44-3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желтоқсандағы № 30-3 шешіміне 19-қосымша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 аудандық мәслихатының 2025 жылғы 3 қарашадағы № 44-3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 аудандық мәслихатының 2024 жылғы 30 желтоқсандағы № 30-3 шешіміне 22-қосымша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Ұмтыл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77 686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77 686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77 686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67 926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3 қарашадағы № 44-3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желтоқсандағы № 30-3 шешіміне 25-қосымша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Шамалған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2 344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3 қарашадағы № 44-3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желтоқсандағы № 30-3 шешіміне 28-қосымша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Іргелі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2025 жылғы 3 қарашадағы № 44-3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30 желтоқсандағы № 30-3 шешіміне 31-қосымша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Әйтей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538 704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