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a9ea2" w14:textId="1fa9e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"Қарасай ауданының 2025-2028 жылдарға арналған коммуналдық қалдықтармен жұмыс істеу бағдарламасын бекіту туралы"</w:t>
      </w:r>
    </w:p>
    <w:p>
      <w:pPr>
        <w:spacing w:after="0"/>
        <w:ind w:left="0"/>
        <w:jc w:val="both"/>
      </w:pPr>
      <w:r>
        <w:rPr>
          <w:rFonts w:ascii="Times New Roman"/>
          <w:b w:val="false"/>
          <w:i w:val="false"/>
          <w:color w:val="000000"/>
          <w:sz w:val="28"/>
        </w:rPr>
        <w:t>Алматы облысы Қарасай аудандық мәслихатының 2025 жылғы 16 маусымдағы № 37-4 шешімі</w:t>
      </w:r>
    </w:p>
    <w:p>
      <w:pPr>
        <w:spacing w:after="0"/>
        <w:ind w:left="0"/>
        <w:jc w:val="both"/>
      </w:pPr>
      <w:bookmarkStart w:name="z7" w:id="0"/>
      <w:r>
        <w:rPr>
          <w:rFonts w:ascii="Times New Roman"/>
          <w:b w:val="false"/>
          <w:i w:val="false"/>
          <w:color w:val="000000"/>
          <w:sz w:val="28"/>
        </w:rPr>
        <w:t xml:space="preserve">
      Қазақстан Республикасы Экологиялық кодексінің 365-бабы 3 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№148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Қазақстан Республикасы экология, геология және табиғи ресурстар министрінің 2023 жылғы 18 мамырдағы №154-п "Коммуналдық қалдықтарды басқару жөніндегі бағдарламаны әзірлеу жөніндегі жергілікті атқарушы органдарға әдістемелік ұсынымдарды бекіту туралы" бұйрығына сәйкес, Қарасай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Қарасай ауданының 2025-2028 жылдарға арналған коммуналдық қалдықтармен жұмыс істеу бағдарламасы осы шешімнің </w:t>
      </w:r>
      <w:r>
        <w:rPr>
          <w:rFonts w:ascii="Times New Roman"/>
          <w:b w:val="false"/>
          <w:i w:val="false"/>
          <w:color w:val="000000"/>
          <w:sz w:val="28"/>
        </w:rPr>
        <w:t>№1</w:t>
      </w:r>
      <w:r>
        <w:rPr>
          <w:rFonts w:ascii="Times New Roman"/>
          <w:b w:val="false"/>
          <w:i w:val="false"/>
          <w:color w:val="000000"/>
          <w:sz w:val="28"/>
        </w:rPr>
        <w:t xml:space="preserve"> қосымшасына сәйкес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Айнабеков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Алматы облысы Қарасай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ауданында коммуналдық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қалдықтарды басқару бойынша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2025-2028 жылдарға арналған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бағдарламасы</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2025</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аудандық мәслихатының 2025 жылғы "16" мамырындағы №37-4 шешіміне қосымша</w:t>
            </w:r>
          </w:p>
        </w:tc>
      </w:tr>
    </w:tbl>
    <w:bookmarkStart w:name="z18" w:id="3"/>
    <w:p>
      <w:pPr>
        <w:spacing w:after="0"/>
        <w:ind w:left="0"/>
        <w:jc w:val="left"/>
      </w:pPr>
      <w:r>
        <w:rPr>
          <w:rFonts w:ascii="Times New Roman"/>
          <w:b/>
          <w:i w:val="false"/>
          <w:color w:val="000000"/>
        </w:rPr>
        <w:t xml:space="preserve"> БАҒДАРЛАМА</w:t>
      </w:r>
    </w:p>
    <w:bookmarkEnd w:id="3"/>
    <w:bookmarkStart w:name="z19" w:id="4"/>
    <w:p>
      <w:pPr>
        <w:spacing w:after="0"/>
        <w:ind w:left="0"/>
        <w:jc w:val="left"/>
      </w:pPr>
      <w:r>
        <w:rPr>
          <w:rFonts w:ascii="Times New Roman"/>
          <w:b/>
          <w:i w:val="false"/>
          <w:color w:val="000000"/>
        </w:rPr>
        <w:t xml:space="preserve"> Алматы облысы Қарасай ауданының 2025-2028 жылдарға арналған коммуналдық қалдықтарды басқару бойынша</w:t>
      </w:r>
    </w:p>
    <w:bookmarkEnd w:id="4"/>
    <w:bookmarkStart w:name="z20" w:id="5"/>
    <w:p>
      <w:pPr>
        <w:spacing w:after="0"/>
        <w:ind w:left="0"/>
        <w:jc w:val="both"/>
      </w:pPr>
      <w:r>
        <w:rPr>
          <w:rFonts w:ascii="Times New Roman"/>
          <w:b w:val="false"/>
          <w:i w:val="false"/>
          <w:color w:val="000000"/>
          <w:sz w:val="28"/>
        </w:rPr>
        <w:t>
      Қаскелең – 2025 ж</w:t>
      </w:r>
    </w:p>
    <w:bookmarkEnd w:id="5"/>
    <w:bookmarkStart w:name="z21" w:id="6"/>
    <w:p>
      <w:pPr>
        <w:spacing w:after="0"/>
        <w:ind w:left="0"/>
        <w:jc w:val="both"/>
      </w:pPr>
      <w:r>
        <w:rPr>
          <w:rFonts w:ascii="Times New Roman"/>
          <w:b w:val="false"/>
          <w:i w:val="false"/>
          <w:color w:val="000000"/>
          <w:sz w:val="28"/>
        </w:rPr>
        <w:t>
      МАЗМҰНЫ</w:t>
      </w:r>
    </w:p>
    <w:bookmarkEnd w:id="6"/>
    <w:bookmarkStart w:name="z22" w:id="7"/>
    <w:p>
      <w:pPr>
        <w:spacing w:after="0"/>
        <w:ind w:left="0"/>
        <w:jc w:val="both"/>
      </w:pPr>
      <w:r>
        <w:rPr>
          <w:rFonts w:ascii="Times New Roman"/>
          <w:b w:val="false"/>
          <w:i w:val="false"/>
          <w:color w:val="000000"/>
          <w:sz w:val="28"/>
        </w:rPr>
        <w:t>
      БАҒДАРЛАМАЛЫҚ ПАСПОРТ 4</w:t>
      </w:r>
    </w:p>
    <w:bookmarkEnd w:id="7"/>
    <w:bookmarkStart w:name="z23" w:id="8"/>
    <w:p>
      <w:pPr>
        <w:spacing w:after="0"/>
        <w:ind w:left="0"/>
        <w:jc w:val="both"/>
      </w:pPr>
      <w:r>
        <w:rPr>
          <w:rFonts w:ascii="Times New Roman"/>
          <w:b w:val="false"/>
          <w:i w:val="false"/>
          <w:color w:val="000000"/>
          <w:sz w:val="28"/>
        </w:rPr>
        <w:t>
      1КІРІСПЕ 7</w:t>
      </w:r>
    </w:p>
    <w:bookmarkEnd w:id="8"/>
    <w:bookmarkStart w:name="z24" w:id="9"/>
    <w:p>
      <w:pPr>
        <w:spacing w:after="0"/>
        <w:ind w:left="0"/>
        <w:jc w:val="both"/>
      </w:pPr>
      <w:r>
        <w:rPr>
          <w:rFonts w:ascii="Times New Roman"/>
          <w:b w:val="false"/>
          <w:i w:val="false"/>
          <w:color w:val="000000"/>
          <w:sz w:val="28"/>
        </w:rPr>
        <w:t>
      1.1Қарасай ауданы туралы жалпы мәлімет 7</w:t>
      </w:r>
    </w:p>
    <w:bookmarkEnd w:id="9"/>
    <w:bookmarkStart w:name="z25" w:id="10"/>
    <w:p>
      <w:pPr>
        <w:spacing w:after="0"/>
        <w:ind w:left="0"/>
        <w:jc w:val="both"/>
      </w:pPr>
      <w:r>
        <w:rPr>
          <w:rFonts w:ascii="Times New Roman"/>
          <w:b w:val="false"/>
          <w:i w:val="false"/>
          <w:color w:val="000000"/>
          <w:sz w:val="28"/>
        </w:rPr>
        <w:t>
      1.2Географиялық орны және табиғи-климаттық жағдайлары 8</w:t>
      </w:r>
    </w:p>
    <w:bookmarkEnd w:id="10"/>
    <w:bookmarkStart w:name="z26" w:id="11"/>
    <w:p>
      <w:pPr>
        <w:spacing w:after="0"/>
        <w:ind w:left="0"/>
        <w:jc w:val="both"/>
      </w:pPr>
      <w:r>
        <w:rPr>
          <w:rFonts w:ascii="Times New Roman"/>
          <w:b w:val="false"/>
          <w:i w:val="false"/>
          <w:color w:val="000000"/>
          <w:sz w:val="28"/>
        </w:rPr>
        <w:t>
      1.3Ауданның/өңірдің басым міндеттерінде қалдықтарды басқару 8</w:t>
      </w:r>
    </w:p>
    <w:bookmarkEnd w:id="11"/>
    <w:bookmarkStart w:name="z27" w:id="12"/>
    <w:p>
      <w:pPr>
        <w:spacing w:after="0"/>
        <w:ind w:left="0"/>
        <w:jc w:val="both"/>
      </w:pPr>
      <w:r>
        <w:rPr>
          <w:rFonts w:ascii="Times New Roman"/>
          <w:b w:val="false"/>
          <w:i w:val="false"/>
          <w:color w:val="000000"/>
          <w:sz w:val="28"/>
        </w:rPr>
        <w:t>
      2ЗАҢНАМАЛЫҚ БАЗА 15</w:t>
      </w:r>
    </w:p>
    <w:bookmarkEnd w:id="12"/>
    <w:bookmarkStart w:name="z28" w:id="13"/>
    <w:p>
      <w:pPr>
        <w:spacing w:after="0"/>
        <w:ind w:left="0"/>
        <w:jc w:val="both"/>
      </w:pPr>
      <w:r>
        <w:rPr>
          <w:rFonts w:ascii="Times New Roman"/>
          <w:b w:val="false"/>
          <w:i w:val="false"/>
          <w:color w:val="000000"/>
          <w:sz w:val="28"/>
        </w:rPr>
        <w:t>
      2.1Қолданылатын ережелер 15</w:t>
      </w:r>
    </w:p>
    <w:bookmarkEnd w:id="13"/>
    <w:bookmarkStart w:name="z29" w:id="14"/>
    <w:p>
      <w:pPr>
        <w:spacing w:after="0"/>
        <w:ind w:left="0"/>
        <w:jc w:val="both"/>
      </w:pPr>
      <w:r>
        <w:rPr>
          <w:rFonts w:ascii="Times New Roman"/>
          <w:b w:val="false"/>
          <w:i w:val="false"/>
          <w:color w:val="000000"/>
          <w:sz w:val="28"/>
        </w:rPr>
        <w:t>
      2.2Қалдықтардың классификациясы 16</w:t>
      </w:r>
    </w:p>
    <w:bookmarkEnd w:id="14"/>
    <w:bookmarkStart w:name="z30" w:id="15"/>
    <w:p>
      <w:pPr>
        <w:spacing w:after="0"/>
        <w:ind w:left="0"/>
        <w:jc w:val="both"/>
      </w:pPr>
      <w:r>
        <w:rPr>
          <w:rFonts w:ascii="Times New Roman"/>
          <w:b w:val="false"/>
          <w:i w:val="false"/>
          <w:color w:val="000000"/>
          <w:sz w:val="28"/>
        </w:rPr>
        <w:t>
      2.3Бағдарламамен қамтылған қалдықтар 16</w:t>
      </w:r>
    </w:p>
    <w:bookmarkEnd w:id="15"/>
    <w:bookmarkStart w:name="z31" w:id="16"/>
    <w:p>
      <w:pPr>
        <w:spacing w:after="0"/>
        <w:ind w:left="0"/>
        <w:jc w:val="both"/>
      </w:pPr>
      <w:r>
        <w:rPr>
          <w:rFonts w:ascii="Times New Roman"/>
          <w:b w:val="false"/>
          <w:i w:val="false"/>
          <w:color w:val="000000"/>
          <w:sz w:val="28"/>
        </w:rPr>
        <w:t>
      2.4Полигондар 17</w:t>
      </w:r>
    </w:p>
    <w:bookmarkEnd w:id="16"/>
    <w:bookmarkStart w:name="z32" w:id="17"/>
    <w:p>
      <w:pPr>
        <w:spacing w:after="0"/>
        <w:ind w:left="0"/>
        <w:jc w:val="both"/>
      </w:pPr>
      <w:r>
        <w:rPr>
          <w:rFonts w:ascii="Times New Roman"/>
          <w:b w:val="false"/>
          <w:i w:val="false"/>
          <w:color w:val="000000"/>
          <w:sz w:val="28"/>
        </w:rPr>
        <w:t>
      2.5Коммуналдық қалдықтармен жұмыс істеуді ұйымдастырудағы жергілікті атқарушы органдардың рөлі 17</w:t>
      </w:r>
    </w:p>
    <w:bookmarkEnd w:id="17"/>
    <w:bookmarkStart w:name="z33" w:id="18"/>
    <w:p>
      <w:pPr>
        <w:spacing w:after="0"/>
        <w:ind w:left="0"/>
        <w:jc w:val="both"/>
      </w:pPr>
      <w:r>
        <w:rPr>
          <w:rFonts w:ascii="Times New Roman"/>
          <w:b w:val="false"/>
          <w:i w:val="false"/>
          <w:color w:val="000000"/>
          <w:sz w:val="28"/>
        </w:rPr>
        <w:t>
      3КОММУНАЛДЫҚ ҚАЛДЫҚТАРДЫ БАСҚАРУДЫҢ ҚАЗІРГІ ЖАҒДАЙЫН ТАЛДАУ 18</w:t>
      </w:r>
    </w:p>
    <w:bookmarkEnd w:id="18"/>
    <w:bookmarkStart w:name="z34" w:id="19"/>
    <w:p>
      <w:pPr>
        <w:spacing w:after="0"/>
        <w:ind w:left="0"/>
        <w:jc w:val="both"/>
      </w:pPr>
      <w:r>
        <w:rPr>
          <w:rFonts w:ascii="Times New Roman"/>
          <w:b w:val="false"/>
          <w:i w:val="false"/>
          <w:color w:val="000000"/>
          <w:sz w:val="28"/>
        </w:rPr>
        <w:t>
      3.1Жалпы ақпарат 18</w:t>
      </w:r>
    </w:p>
    <w:bookmarkEnd w:id="19"/>
    <w:bookmarkStart w:name="z35" w:id="20"/>
    <w:p>
      <w:pPr>
        <w:spacing w:after="0"/>
        <w:ind w:left="0"/>
        <w:jc w:val="both"/>
      </w:pPr>
      <w:r>
        <w:rPr>
          <w:rFonts w:ascii="Times New Roman"/>
          <w:b w:val="false"/>
          <w:i w:val="false"/>
          <w:color w:val="000000"/>
          <w:sz w:val="28"/>
        </w:rPr>
        <w:t>
      3.2ҚҚҚ өңдеу/ кәдеге жарату инфрақұрылымы 19</w:t>
      </w:r>
    </w:p>
    <w:bookmarkEnd w:id="20"/>
    <w:bookmarkStart w:name="z36" w:id="21"/>
    <w:p>
      <w:pPr>
        <w:spacing w:after="0"/>
        <w:ind w:left="0"/>
        <w:jc w:val="both"/>
      </w:pPr>
      <w:r>
        <w:rPr>
          <w:rFonts w:ascii="Times New Roman"/>
          <w:b w:val="false"/>
          <w:i w:val="false"/>
          <w:color w:val="000000"/>
          <w:sz w:val="28"/>
        </w:rPr>
        <w:t>
      3.3ТҚҚ жинауды және шығаруды ұйымдастыру 21</w:t>
      </w:r>
    </w:p>
    <w:bookmarkEnd w:id="21"/>
    <w:bookmarkStart w:name="z37" w:id="22"/>
    <w:p>
      <w:pPr>
        <w:spacing w:after="0"/>
        <w:ind w:left="0"/>
        <w:jc w:val="both"/>
      </w:pPr>
      <w:r>
        <w:rPr>
          <w:rFonts w:ascii="Times New Roman"/>
          <w:b w:val="false"/>
          <w:i w:val="false"/>
          <w:color w:val="000000"/>
          <w:sz w:val="28"/>
        </w:rPr>
        <w:t>
      3.4ҚҚҚ кәдеге жарату қондырғылары 26</w:t>
      </w:r>
    </w:p>
    <w:bookmarkEnd w:id="22"/>
    <w:bookmarkStart w:name="z38" w:id="23"/>
    <w:p>
      <w:pPr>
        <w:spacing w:after="0"/>
        <w:ind w:left="0"/>
        <w:jc w:val="both"/>
      </w:pPr>
      <w:r>
        <w:rPr>
          <w:rFonts w:ascii="Times New Roman"/>
          <w:b w:val="false"/>
          <w:i w:val="false"/>
          <w:color w:val="000000"/>
          <w:sz w:val="28"/>
        </w:rPr>
        <w:t>
      3.4.1Қатты тұрмыстық қалдықтар полигоны 26</w:t>
      </w:r>
    </w:p>
    <w:bookmarkEnd w:id="23"/>
    <w:bookmarkStart w:name="z39" w:id="24"/>
    <w:p>
      <w:pPr>
        <w:spacing w:after="0"/>
        <w:ind w:left="0"/>
        <w:jc w:val="both"/>
      </w:pPr>
      <w:r>
        <w:rPr>
          <w:rFonts w:ascii="Times New Roman"/>
          <w:b w:val="false"/>
          <w:i w:val="false"/>
          <w:color w:val="000000"/>
          <w:sz w:val="28"/>
        </w:rPr>
        <w:t>
      3.4.2Табиғи (рұқсат етілмеген) полигондар 30</w:t>
      </w:r>
    </w:p>
    <w:bookmarkEnd w:id="24"/>
    <w:bookmarkStart w:name="z40" w:id="25"/>
    <w:p>
      <w:pPr>
        <w:spacing w:after="0"/>
        <w:ind w:left="0"/>
        <w:jc w:val="both"/>
      </w:pPr>
      <w:r>
        <w:rPr>
          <w:rFonts w:ascii="Times New Roman"/>
          <w:b w:val="false"/>
          <w:i w:val="false"/>
          <w:color w:val="000000"/>
          <w:sz w:val="28"/>
        </w:rPr>
        <w:t>
      3.5Қатты тұрмыстық қалдықтарды жинау, тасымалдау, сұрыптау және жою тарифі 32</w:t>
      </w:r>
    </w:p>
    <w:bookmarkEnd w:id="25"/>
    <w:bookmarkStart w:name="z41" w:id="26"/>
    <w:p>
      <w:pPr>
        <w:spacing w:after="0"/>
        <w:ind w:left="0"/>
        <w:jc w:val="both"/>
      </w:pPr>
      <w:r>
        <w:rPr>
          <w:rFonts w:ascii="Times New Roman"/>
          <w:b w:val="false"/>
          <w:i w:val="false"/>
          <w:color w:val="000000"/>
          <w:sz w:val="28"/>
        </w:rPr>
        <w:t>
      3.6ТЖҚ қалыптастыру және жинақтау нормалары 33</w:t>
      </w:r>
    </w:p>
    <w:bookmarkEnd w:id="26"/>
    <w:bookmarkStart w:name="z42" w:id="27"/>
    <w:p>
      <w:pPr>
        <w:spacing w:after="0"/>
        <w:ind w:left="0"/>
        <w:jc w:val="both"/>
      </w:pPr>
      <w:r>
        <w:rPr>
          <w:rFonts w:ascii="Times New Roman"/>
          <w:b w:val="false"/>
          <w:i w:val="false"/>
          <w:color w:val="000000"/>
          <w:sz w:val="28"/>
        </w:rPr>
        <w:t>
      3.7Сандық және сапалық көрсеткіштер 35</w:t>
      </w:r>
    </w:p>
    <w:bookmarkEnd w:id="27"/>
    <w:bookmarkStart w:name="z43" w:id="28"/>
    <w:p>
      <w:pPr>
        <w:spacing w:after="0"/>
        <w:ind w:left="0"/>
        <w:jc w:val="both"/>
      </w:pPr>
      <w:r>
        <w:rPr>
          <w:rFonts w:ascii="Times New Roman"/>
          <w:b w:val="false"/>
          <w:i w:val="false"/>
          <w:color w:val="000000"/>
          <w:sz w:val="28"/>
        </w:rPr>
        <w:t>
      3.8Қалдық материалдармен жұмыс істеудің негізгі мәселелері және қорытындылар 36</w:t>
      </w:r>
    </w:p>
    <w:bookmarkEnd w:id="28"/>
    <w:bookmarkStart w:name="z44" w:id="29"/>
    <w:p>
      <w:pPr>
        <w:spacing w:after="0"/>
        <w:ind w:left="0"/>
        <w:jc w:val="both"/>
      </w:pPr>
      <w:r>
        <w:rPr>
          <w:rFonts w:ascii="Times New Roman"/>
          <w:b w:val="false"/>
          <w:i w:val="false"/>
          <w:color w:val="000000"/>
          <w:sz w:val="28"/>
        </w:rPr>
        <w:t>
      3.9Бөлінген қаражатты сипаттау және талдау 38</w:t>
      </w:r>
    </w:p>
    <w:bookmarkEnd w:id="29"/>
    <w:bookmarkStart w:name="z45" w:id="30"/>
    <w:p>
      <w:pPr>
        <w:spacing w:after="0"/>
        <w:ind w:left="0"/>
        <w:jc w:val="both"/>
      </w:pPr>
      <w:r>
        <w:rPr>
          <w:rFonts w:ascii="Times New Roman"/>
          <w:b w:val="false"/>
          <w:i w:val="false"/>
          <w:color w:val="000000"/>
          <w:sz w:val="28"/>
        </w:rPr>
        <w:t>
      3.10Ынталандыру шаралары 39</w:t>
      </w:r>
    </w:p>
    <w:bookmarkEnd w:id="30"/>
    <w:bookmarkStart w:name="z46" w:id="31"/>
    <w:p>
      <w:pPr>
        <w:spacing w:after="0"/>
        <w:ind w:left="0"/>
        <w:jc w:val="both"/>
      </w:pPr>
      <w:r>
        <w:rPr>
          <w:rFonts w:ascii="Times New Roman"/>
          <w:b w:val="false"/>
          <w:i w:val="false"/>
          <w:color w:val="000000"/>
          <w:sz w:val="28"/>
        </w:rPr>
        <w:t>
      4МАҚСАТТАР, МІНДЕТТЕР ЖӘНЕ МАҚСАТТАР 42</w:t>
      </w:r>
    </w:p>
    <w:bookmarkEnd w:id="31"/>
    <w:bookmarkStart w:name="z47" w:id="32"/>
    <w:p>
      <w:pPr>
        <w:spacing w:after="0"/>
        <w:ind w:left="0"/>
        <w:jc w:val="both"/>
      </w:pPr>
      <w:r>
        <w:rPr>
          <w:rFonts w:ascii="Times New Roman"/>
          <w:b w:val="false"/>
          <w:i w:val="false"/>
          <w:color w:val="000000"/>
          <w:sz w:val="28"/>
        </w:rPr>
        <w:t>
      4.1Бағдарлама мақсаттары 42</w:t>
      </w:r>
    </w:p>
    <w:bookmarkEnd w:id="32"/>
    <w:bookmarkStart w:name="z48" w:id="33"/>
    <w:p>
      <w:pPr>
        <w:spacing w:after="0"/>
        <w:ind w:left="0"/>
        <w:jc w:val="both"/>
      </w:pPr>
      <w:r>
        <w:rPr>
          <w:rFonts w:ascii="Times New Roman"/>
          <w:b w:val="false"/>
          <w:i w:val="false"/>
          <w:color w:val="000000"/>
          <w:sz w:val="28"/>
        </w:rPr>
        <w:t>
      4.2Бағдарлама мақсаттары 42</w:t>
      </w:r>
    </w:p>
    <w:bookmarkEnd w:id="33"/>
    <w:bookmarkStart w:name="z49" w:id="34"/>
    <w:p>
      <w:pPr>
        <w:spacing w:after="0"/>
        <w:ind w:left="0"/>
        <w:jc w:val="both"/>
      </w:pPr>
      <w:r>
        <w:rPr>
          <w:rFonts w:ascii="Times New Roman"/>
          <w:b w:val="false"/>
          <w:i w:val="false"/>
          <w:color w:val="000000"/>
          <w:sz w:val="28"/>
        </w:rPr>
        <w:t>
      4.3Қарасай ауданы бойынша нысаналы индикаторлар 43</w:t>
      </w:r>
    </w:p>
    <w:bookmarkEnd w:id="34"/>
    <w:bookmarkStart w:name="z50" w:id="35"/>
    <w:p>
      <w:pPr>
        <w:spacing w:after="0"/>
        <w:ind w:left="0"/>
        <w:jc w:val="both"/>
      </w:pPr>
      <w:r>
        <w:rPr>
          <w:rFonts w:ascii="Times New Roman"/>
          <w:b w:val="false"/>
          <w:i w:val="false"/>
          <w:color w:val="000000"/>
          <w:sz w:val="28"/>
        </w:rPr>
        <w:t>
      5НЕГІЗГІ БАҒЫТТАРЫ, МАҚСАТҚА ЖЕТУДІҢ ЖОЛДАРЫ ЖӘНЕ ТИІСТІ ШАРАЛАР 45</w:t>
      </w:r>
    </w:p>
    <w:bookmarkEnd w:id="35"/>
    <w:bookmarkStart w:name="z51" w:id="36"/>
    <w:p>
      <w:pPr>
        <w:spacing w:after="0"/>
        <w:ind w:left="0"/>
        <w:jc w:val="both"/>
      </w:pPr>
      <w:r>
        <w:rPr>
          <w:rFonts w:ascii="Times New Roman"/>
          <w:b w:val="false"/>
          <w:i w:val="false"/>
          <w:color w:val="000000"/>
          <w:sz w:val="28"/>
        </w:rPr>
        <w:t>
      5.1Техникалық және технологиялық шешімдер 45</w:t>
      </w:r>
    </w:p>
    <w:bookmarkEnd w:id="36"/>
    <w:bookmarkStart w:name="z52" w:id="37"/>
    <w:p>
      <w:pPr>
        <w:spacing w:after="0"/>
        <w:ind w:left="0"/>
        <w:jc w:val="both"/>
      </w:pPr>
      <w:r>
        <w:rPr>
          <w:rFonts w:ascii="Times New Roman"/>
          <w:b w:val="false"/>
          <w:i w:val="false"/>
          <w:color w:val="000000"/>
          <w:sz w:val="28"/>
        </w:rPr>
        <w:t>
      5.1.1Негізгі ақпарат 45</w:t>
      </w:r>
    </w:p>
    <w:bookmarkEnd w:id="37"/>
    <w:bookmarkStart w:name="z53" w:id="38"/>
    <w:p>
      <w:pPr>
        <w:spacing w:after="0"/>
        <w:ind w:left="0"/>
        <w:jc w:val="both"/>
      </w:pPr>
      <w:r>
        <w:rPr>
          <w:rFonts w:ascii="Times New Roman"/>
          <w:b w:val="false"/>
          <w:i w:val="false"/>
          <w:color w:val="000000"/>
          <w:sz w:val="28"/>
        </w:rPr>
        <w:t>
      5.1.2ТҚҚ басқару жүйесінің ағымдағы жағдайын талдау 46</w:t>
      </w:r>
    </w:p>
    <w:bookmarkEnd w:id="38"/>
    <w:bookmarkStart w:name="z54" w:id="39"/>
    <w:p>
      <w:pPr>
        <w:spacing w:after="0"/>
        <w:ind w:left="0"/>
        <w:jc w:val="both"/>
      </w:pPr>
      <w:r>
        <w:rPr>
          <w:rFonts w:ascii="Times New Roman"/>
          <w:b w:val="false"/>
          <w:i w:val="false"/>
          <w:color w:val="000000"/>
          <w:sz w:val="28"/>
        </w:rPr>
        <w:t>
      5.1.3ҚҚҚ жинау және тасымалдау жүйесін жетілдіру 50</w:t>
      </w:r>
    </w:p>
    <w:bookmarkEnd w:id="39"/>
    <w:bookmarkStart w:name="z55" w:id="40"/>
    <w:p>
      <w:pPr>
        <w:spacing w:after="0"/>
        <w:ind w:left="0"/>
        <w:jc w:val="both"/>
      </w:pPr>
      <w:r>
        <w:rPr>
          <w:rFonts w:ascii="Times New Roman"/>
          <w:b w:val="false"/>
          <w:i w:val="false"/>
          <w:color w:val="000000"/>
          <w:sz w:val="28"/>
        </w:rPr>
        <w:t>
      5.1.4Қалдықтарды жинау мен шығарудың логистикалық схемаларын әзірлеу 53</w:t>
      </w:r>
    </w:p>
    <w:bookmarkEnd w:id="40"/>
    <w:bookmarkStart w:name="z56" w:id="41"/>
    <w:p>
      <w:pPr>
        <w:spacing w:after="0"/>
        <w:ind w:left="0"/>
        <w:jc w:val="both"/>
      </w:pPr>
      <w:r>
        <w:rPr>
          <w:rFonts w:ascii="Times New Roman"/>
          <w:b w:val="false"/>
          <w:i w:val="false"/>
          <w:color w:val="000000"/>
          <w:sz w:val="28"/>
        </w:rPr>
        <w:t>
      5.1.5Салыстырмалы талдау және қалдықтарды басқару жүйесін дамытудың әлеуметтік-экономикалық қолайлы нұсқасын таңдау 54</w:t>
      </w:r>
    </w:p>
    <w:bookmarkEnd w:id="41"/>
    <w:bookmarkStart w:name="z57" w:id="42"/>
    <w:p>
      <w:pPr>
        <w:spacing w:after="0"/>
        <w:ind w:left="0"/>
        <w:jc w:val="both"/>
      </w:pPr>
      <w:r>
        <w:rPr>
          <w:rFonts w:ascii="Times New Roman"/>
          <w:b w:val="false"/>
          <w:i w:val="false"/>
          <w:color w:val="000000"/>
          <w:sz w:val="28"/>
        </w:rPr>
        <w:t>
      5.1.6Облыстық ТҚҚ басқару жүйесінің құрамында Қарасай ауданы 60</w:t>
      </w:r>
    </w:p>
    <w:bookmarkEnd w:id="42"/>
    <w:bookmarkStart w:name="z58" w:id="43"/>
    <w:p>
      <w:pPr>
        <w:spacing w:after="0"/>
        <w:ind w:left="0"/>
        <w:jc w:val="both"/>
      </w:pPr>
      <w:r>
        <w:rPr>
          <w:rFonts w:ascii="Times New Roman"/>
          <w:b w:val="false"/>
          <w:i w:val="false"/>
          <w:color w:val="000000"/>
          <w:sz w:val="28"/>
        </w:rPr>
        <w:t>
      5.1.7Материалдық-техникалық база және қаржылық шығындар көрсеткіштерінің есебі 65</w:t>
      </w:r>
    </w:p>
    <w:bookmarkEnd w:id="43"/>
    <w:bookmarkStart w:name="z59" w:id="44"/>
    <w:p>
      <w:pPr>
        <w:spacing w:after="0"/>
        <w:ind w:left="0"/>
        <w:jc w:val="both"/>
      </w:pPr>
      <w:r>
        <w:rPr>
          <w:rFonts w:ascii="Times New Roman"/>
          <w:b w:val="false"/>
          <w:i w:val="false"/>
          <w:color w:val="000000"/>
          <w:sz w:val="28"/>
        </w:rPr>
        <w:t>
      5.1.8Материалдық-техникалық базаны қалыптастыру бойынша негізгі іс- шаралар 74</w:t>
      </w:r>
    </w:p>
    <w:bookmarkEnd w:id="44"/>
    <w:bookmarkStart w:name="z60" w:id="45"/>
    <w:p>
      <w:pPr>
        <w:spacing w:after="0"/>
        <w:ind w:left="0"/>
        <w:jc w:val="both"/>
      </w:pPr>
      <w:r>
        <w:rPr>
          <w:rFonts w:ascii="Times New Roman"/>
          <w:b w:val="false"/>
          <w:i w:val="false"/>
          <w:color w:val="000000"/>
          <w:sz w:val="28"/>
        </w:rPr>
        <w:t>
      5.2Институционалдық бөлім 78</w:t>
      </w:r>
    </w:p>
    <w:bookmarkEnd w:id="45"/>
    <w:bookmarkStart w:name="z61" w:id="46"/>
    <w:p>
      <w:pPr>
        <w:spacing w:after="0"/>
        <w:ind w:left="0"/>
        <w:jc w:val="both"/>
      </w:pPr>
      <w:r>
        <w:rPr>
          <w:rFonts w:ascii="Times New Roman"/>
          <w:b w:val="false"/>
          <w:i w:val="false"/>
          <w:color w:val="000000"/>
          <w:sz w:val="28"/>
        </w:rPr>
        <w:t>
      5.2.1Қалдықтарды басқарудың аймақтық жүйесінің ұйымдық моделі 78</w:t>
      </w:r>
    </w:p>
    <w:bookmarkEnd w:id="46"/>
    <w:bookmarkStart w:name="z62" w:id="47"/>
    <w:p>
      <w:pPr>
        <w:spacing w:after="0"/>
        <w:ind w:left="0"/>
        <w:jc w:val="both"/>
      </w:pPr>
      <w:r>
        <w:rPr>
          <w:rFonts w:ascii="Times New Roman"/>
          <w:b w:val="false"/>
          <w:i w:val="false"/>
          <w:color w:val="000000"/>
          <w:sz w:val="28"/>
        </w:rPr>
        <w:t>
      5.2.2Өндірушілердің (импорттаушылардың) кеңейтілген жауапкершілігі қағидатын іске асыру 91</w:t>
      </w:r>
    </w:p>
    <w:bookmarkEnd w:id="47"/>
    <w:bookmarkStart w:name="z63" w:id="48"/>
    <w:p>
      <w:pPr>
        <w:spacing w:after="0"/>
        <w:ind w:left="0"/>
        <w:jc w:val="both"/>
      </w:pPr>
      <w:r>
        <w:rPr>
          <w:rFonts w:ascii="Times New Roman"/>
          <w:b w:val="false"/>
          <w:i w:val="false"/>
          <w:color w:val="000000"/>
          <w:sz w:val="28"/>
        </w:rPr>
        <w:t>
      5.2.3Қалдықтарды басқару моделін енгізу құралдары 91</w:t>
      </w:r>
    </w:p>
    <w:bookmarkEnd w:id="48"/>
    <w:bookmarkStart w:name="z64" w:id="49"/>
    <w:p>
      <w:pPr>
        <w:spacing w:after="0"/>
        <w:ind w:left="0"/>
        <w:jc w:val="both"/>
      </w:pPr>
      <w:r>
        <w:rPr>
          <w:rFonts w:ascii="Times New Roman"/>
          <w:b w:val="false"/>
          <w:i w:val="false"/>
          <w:color w:val="000000"/>
          <w:sz w:val="28"/>
        </w:rPr>
        <w:t>
      6ҚАЖЕТТІ РЕСУРСТАР 92</w:t>
      </w:r>
    </w:p>
    <w:bookmarkEnd w:id="49"/>
    <w:bookmarkStart w:name="z65" w:id="50"/>
    <w:p>
      <w:pPr>
        <w:spacing w:after="0"/>
        <w:ind w:left="0"/>
        <w:jc w:val="both"/>
      </w:pPr>
      <w:r>
        <w:rPr>
          <w:rFonts w:ascii="Times New Roman"/>
          <w:b w:val="false"/>
          <w:i w:val="false"/>
          <w:color w:val="000000"/>
          <w:sz w:val="28"/>
        </w:rPr>
        <w:t>
      7БАҒДАРЛАМАНЫ ІСКЕ АСЫРУ ЖОСПАРЫ ЖӘНЕ БАСЫМДЫҚ ӘРЕКЕТТЕР 92</w:t>
      </w:r>
    </w:p>
    <w:bookmarkEnd w:id="50"/>
    <w:bookmarkStart w:name="z66" w:id="51"/>
    <w:p>
      <w:pPr>
        <w:spacing w:after="0"/>
        <w:ind w:left="0"/>
        <w:jc w:val="both"/>
      </w:pPr>
      <w:r>
        <w:rPr>
          <w:rFonts w:ascii="Times New Roman"/>
          <w:b w:val="false"/>
          <w:i w:val="false"/>
          <w:color w:val="000000"/>
          <w:sz w:val="28"/>
        </w:rPr>
        <w:t>
      БАҒДАРЛАМАЛЫҚ ПАСПОРТ</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Қарасай ауданында 2025-2028 жылдарға арналған коммуналдық қалдықтарды басқару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Даму негізі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-Қазақстан Республикасының Экологиялық кодексі (365-бап) 2021 жылғы 2 қаңтардағы № 400-VI ҚРЗ.</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№508.</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w:t>
            </w:r>
          </w:p>
          <w:p>
            <w:pPr>
              <w:spacing w:after="20"/>
              <w:ind w:left="20"/>
              <w:jc w:val="both"/>
            </w:pPr>
            <w:r>
              <w:rPr>
                <w:rFonts w:ascii="Times New Roman"/>
                <w:b w:val="false"/>
                <w:i w:val="false"/>
                <w:color w:val="000000"/>
                <w:sz w:val="20"/>
              </w:rPr>
              <w:t>
актілер.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Дамытуға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әкімдігі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Орындауға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3"/>
          <w:p>
            <w:pPr>
              <w:spacing w:after="20"/>
              <w:ind w:left="20"/>
              <w:jc w:val="both"/>
            </w:pPr>
            <w:r>
              <w:rPr>
                <w:rFonts w:ascii="Times New Roman"/>
                <w:b w:val="false"/>
                <w:i w:val="false"/>
                <w:color w:val="000000"/>
                <w:sz w:val="20"/>
              </w:rPr>
              <w:t>
1)Алматы облысы Қарасай ауданының әкімдігі;</w:t>
            </w:r>
          </w:p>
          <w:bookmarkEnd w:id="53"/>
          <w:p>
            <w:pPr>
              <w:spacing w:after="20"/>
              <w:ind w:left="20"/>
              <w:jc w:val="both"/>
            </w:pPr>
            <w:r>
              <w:rPr>
                <w:rFonts w:ascii="Times New Roman"/>
                <w:b w:val="false"/>
                <w:i w:val="false"/>
                <w:color w:val="000000"/>
                <w:sz w:val="20"/>
              </w:rPr>
              <w:t>
2)Алматы облысы Қарасай ауданының әкімшілік- аумақтық бірліктерінің коммуналдық қалдықтарды басқару жөніндегі мамандандырылған ұйымдары.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Бағдарлама мақсаттары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4"/>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-Қарасай ауданының ауданының елді мекендерінде коммуналдық қалдықтарды басқарудың тиімді жүйесінің моделін құру және оны іске асыру арқылы коммуналдық қалдықтардың түзілу көлемін кезең-кезеңмен азайтуға, сондай-ақ коммуналдық қалдықтарды қайта өңдеу және</w:t>
            </w:r>
          </w:p>
          <w:p>
            <w:pPr>
              <w:spacing w:after="20"/>
              <w:ind w:left="20"/>
              <w:jc w:val="both"/>
            </w:pPr>
            <w:r>
              <w:rPr>
                <w:rFonts w:ascii="Times New Roman"/>
                <w:b w:val="false"/>
                <w:i w:val="false"/>
                <w:color w:val="000000"/>
                <w:sz w:val="20"/>
              </w:rPr>
              <w:t>
полигондарды рекультивациялау үлесін арттыруға бағытталған белгіленген көрсеткіштерге қол жеткізу.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5"/>
          <w:p>
            <w:pPr>
              <w:spacing w:after="20"/>
              <w:ind w:left="20"/>
              <w:jc w:val="both"/>
            </w:pPr>
            <w:r>
              <w:rPr>
                <w:rFonts w:ascii="Times New Roman"/>
                <w:b w:val="false"/>
                <w:i w:val="false"/>
                <w:color w:val="000000"/>
                <w:sz w:val="20"/>
              </w:rPr>
              <w:t>
1) Қарасай ауданында коммуналдық қалдықтарды басқарудың тиімді жүйесінің моделін қалыптастыру, оның ішінде Қазақстан Республикасы заңнамасының</w:t>
            </w:r>
          </w:p>
          <w:bookmarkEnd w:id="55"/>
          <w:p>
            <w:pPr>
              <w:spacing w:after="20"/>
              <w:ind w:left="20"/>
              <w:jc w:val="both"/>
            </w:pPr>
            <w:r>
              <w:rPr>
                <w:rFonts w:ascii="Times New Roman"/>
                <w:b w:val="false"/>
                <w:i w:val="false"/>
                <w:color w:val="000000"/>
                <w:sz w:val="20"/>
              </w:rPr>
              <w:t>
нормативтік талаптарына сәйкес коммуналдық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6"/>
          <w:p>
            <w:pPr>
              <w:spacing w:after="20"/>
              <w:ind w:left="20"/>
              <w:jc w:val="both"/>
            </w:pPr>
            <w:r>
              <w:rPr>
                <w:rFonts w:ascii="Times New Roman"/>
                <w:b w:val="false"/>
                <w:i w:val="false"/>
                <w:color w:val="000000"/>
                <w:sz w:val="20"/>
              </w:rPr>
              <w:t>
қалдықтарды қалыптастыру, жинау, тасымалдау, кәдеге жарату, қайта өңдеу және кәдеге жарату процестерін қамту. аймақтың ерекшеліктерін ескере отырып (климат, география, халық санының өсу динамикасы, аумақты дамыту жоспарлары және т.б.);</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негізделген ұсыныстар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 жж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7"/>
          <w:p>
            <w:pPr>
              <w:spacing w:after="20"/>
              <w:ind w:left="20"/>
              <w:jc w:val="both"/>
            </w:pPr>
            <w:r>
              <w:rPr>
                <w:rFonts w:ascii="Times New Roman"/>
                <w:b w:val="false"/>
                <w:i w:val="false"/>
                <w:color w:val="000000"/>
                <w:sz w:val="20"/>
              </w:rPr>
              <w:t>
2028 жылы Бағдарламаның аяқталуына қарай:</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 Қарасай ауданы тұрғындарының 97,4% қалдықтарды жинау ұйымдарында тұрақты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Қазақстан Республикасы заңнамасының талаптарына сәйкес салынған ТҚҚ орналастыру объектілері (полигон) – 1 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 ТҚҚ сұрыптау қондырғылары салынды – 1 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Қалдықтарды өңдеу кәсіпорындары салынды – 1 дана;</w:t>
            </w:r>
          </w:p>
          <w:p>
            <w:pPr>
              <w:spacing w:after="20"/>
              <w:ind w:left="20"/>
              <w:jc w:val="both"/>
            </w:pPr>
            <w:r>
              <w:rPr>
                <w:rFonts w:ascii="Times New Roman"/>
                <w:b w:val="false"/>
                <w:i w:val="false"/>
                <w:color w:val="000000"/>
                <w:sz w:val="20"/>
              </w:rPr>
              <w:t>
-- Биогаз қондырғысының құрылысы – 1 дана.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8"/>
          <w:p>
            <w:pPr>
              <w:spacing w:after="20"/>
              <w:ind w:left="20"/>
              <w:jc w:val="both"/>
            </w:pPr>
            <w:r>
              <w:rPr>
                <w:rFonts w:ascii="Times New Roman"/>
                <w:b w:val="false"/>
                <w:i w:val="false"/>
                <w:color w:val="000000"/>
                <w:sz w:val="20"/>
              </w:rPr>
              <w:t>
2025-2028 жылдарға арналған Бағдарламаны іске асыруға жергілікті бюджет қаражаты және өзге де (бюджеттік емес) қаржыландыру көздері (1-сурет). Бағдарламаны іске асырудың жалпы құны 31 002,4 млн теңгені құрайды.</w:t>
            </w:r>
          </w:p>
          <w:bookmarkEnd w:id="58"/>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9"/>
          <w:p>
            <w:pPr>
              <w:spacing w:after="20"/>
              <w:ind w:left="20"/>
              <w:jc w:val="both"/>
            </w:pPr>
            <w:r>
              <w:rPr>
                <w:rFonts w:ascii="Times New Roman"/>
                <w:b w:val="false"/>
                <w:i w:val="false"/>
                <w:color w:val="000000"/>
                <w:sz w:val="20"/>
              </w:rPr>
              <w:t>
Басқа</w:t>
            </w:r>
          </w:p>
          <w:bookmarkEnd w:id="59"/>
          <w:p>
            <w:pPr>
              <w:spacing w:after="20"/>
              <w:ind w:left="20"/>
              <w:jc w:val="both"/>
            </w:pPr>
            <w:r>
              <w:rPr>
                <w:rFonts w:ascii="Times New Roman"/>
                <w:b w:val="false"/>
                <w:i w:val="false"/>
                <w:color w:val="000000"/>
                <w:sz w:val="20"/>
              </w:rPr>
              <w:t>
қаржыландыру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25 099 397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29 574 856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27 970 193</w:t>
            </w:r>
          </w:p>
        </w:tc>
      </w:tr>
    </w:tbl>
    <w:bookmarkStart w:name="z87" w:id="60"/>
    <w:p>
      <w:pPr>
        <w:spacing w:after="0"/>
        <w:ind w:left="0"/>
        <w:jc w:val="both"/>
      </w:pPr>
      <w:r>
        <w:rPr>
          <w:rFonts w:ascii="Times New Roman"/>
          <w:b w:val="false"/>
          <w:i w:val="false"/>
          <w:color w:val="000000"/>
          <w:sz w:val="28"/>
        </w:rPr>
        <w:t>
      Қарасай ауданында 2025-2028 жылдарға арналған коммуналдық қалдықтарды басқару бағдарламасын қаржыландыру көлемі Қазақстан Республикасының заңнамасына сәйкес тиісті қаржы жылына арналған жергілікті бюджет бекітілген кезде және оның кіріс мүмкіндіктерін ескере отырып нақтыланатын болады (жергілікті бюджет).</w:t>
      </w:r>
    </w:p>
    <w:bookmarkEnd w:id="60"/>
    <w:bookmarkStart w:name="z88"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4787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787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62"/>
    <w:p>
      <w:pPr>
        <w:spacing w:after="0"/>
        <w:ind w:left="0"/>
        <w:jc w:val="both"/>
      </w:pPr>
      <w:r>
        <w:rPr>
          <w:rFonts w:ascii="Times New Roman"/>
          <w:b w:val="false"/>
          <w:i w:val="false"/>
          <w:color w:val="000000"/>
          <w:sz w:val="28"/>
        </w:rPr>
        <w:t>
      Сурет 1- Бағдарламаны қаржыландыру көздері</w:t>
      </w:r>
    </w:p>
    <w:bookmarkEnd w:id="62"/>
    <w:bookmarkStart w:name="z90" w:id="63"/>
    <w:p>
      <w:pPr>
        <w:spacing w:after="0"/>
        <w:ind w:left="0"/>
        <w:jc w:val="both"/>
      </w:pPr>
      <w:r>
        <w:rPr>
          <w:rFonts w:ascii="Times New Roman"/>
          <w:b w:val="false"/>
          <w:i w:val="false"/>
          <w:color w:val="000000"/>
          <w:sz w:val="28"/>
        </w:rPr>
        <w:t>
      Қазақстан Республикасының Экологиялық кодексінің (388- бап) ережелеріне сәйкес ЭҚҚ операторы технологияларды енгізу арқылы қатты тұрмыстық қалдықтарды басқарудың өңірлік жүйесін дамыта алады.қалдықтарды жинау, тасымалдау, қайта пайдалануға дайындау, қайта өңдеу, сұрыптау, қайта өңдеу және (немесе) кәдеге жарату, қалдықтарды қайта пайдалануға, қайта өңдеуге, қайта өңдеуге, сұрыптауға және (немесе) кәдеге жаратуға дайындауға арналған зауыттар (өндірістер) салу, материалды</w:t>
      </w:r>
    </w:p>
    <w:bookmarkEnd w:id="63"/>
    <w:bookmarkStart w:name="z91" w:id="64"/>
    <w:p>
      <w:pPr>
        <w:spacing w:after="0"/>
        <w:ind w:left="0"/>
        <w:jc w:val="both"/>
      </w:pPr>
      <w:r>
        <w:rPr>
          <w:rFonts w:ascii="Times New Roman"/>
          <w:b w:val="false"/>
          <w:i w:val="false"/>
          <w:color w:val="000000"/>
          <w:sz w:val="28"/>
        </w:rPr>
        <w:t>
      және қалдықтарды жинауды, тасымалдауды, қайта пайдалануға дайындауды, сұрыптауды, өңдеуді, кәдеге жаратуды және (немесе) кәдеге жаратуды және қалдықтарды энергиямен қалпына келтіруді ұйымдастыруды жүзеге асыратын ұйымдардың техникалық базасы.</w:t>
      </w:r>
    </w:p>
    <w:bookmarkEnd w:id="64"/>
    <w:bookmarkStart w:name="z92" w:id="65"/>
    <w:p>
      <w:pPr>
        <w:spacing w:after="0"/>
        <w:ind w:left="0"/>
        <w:jc w:val="both"/>
      </w:pPr>
      <w:r>
        <w:rPr>
          <w:rFonts w:ascii="Times New Roman"/>
          <w:b w:val="false"/>
          <w:i w:val="false"/>
          <w:color w:val="000000"/>
          <w:sz w:val="28"/>
        </w:rPr>
        <w:t>
      1КІРІСПЕ</w:t>
      </w:r>
    </w:p>
    <w:bookmarkEnd w:id="65"/>
    <w:bookmarkStart w:name="z93" w:id="66"/>
    <w:p>
      <w:pPr>
        <w:spacing w:after="0"/>
        <w:ind w:left="0"/>
        <w:jc w:val="both"/>
      </w:pPr>
      <w:r>
        <w:rPr>
          <w:rFonts w:ascii="Times New Roman"/>
          <w:b w:val="false"/>
          <w:i w:val="false"/>
          <w:color w:val="000000"/>
          <w:sz w:val="28"/>
        </w:rPr>
        <w:t>
      1.1АУДАН ТУРАЛЫ ЖАЛПЫ МӘЛІМЕТТЕР</w:t>
      </w:r>
    </w:p>
    <w:bookmarkEnd w:id="66"/>
    <w:bookmarkStart w:name="z94" w:id="67"/>
    <w:p>
      <w:pPr>
        <w:spacing w:after="0"/>
        <w:ind w:left="0"/>
        <w:jc w:val="both"/>
      </w:pPr>
      <w:r>
        <w:rPr>
          <w:rFonts w:ascii="Times New Roman"/>
          <w:b w:val="false"/>
          <w:i w:val="false"/>
          <w:color w:val="000000"/>
          <w:sz w:val="28"/>
        </w:rPr>
        <w:t>
      Қарасай ауданы — Қазақстан Республикасы Алматы облысының оңтүстігіндегі әкімшілік бірлік (2-сурет). Әкімшілік орталығы – Қаскелең қаласы. Аудан құрамына 1 қалалық және 10 ауылдық округ, 47 ауылдық елді мекен кіреді. Ауданның жалпы ауданы 2,1 мың км2.</w:t>
      </w:r>
    </w:p>
    <w:bookmarkEnd w:id="67"/>
    <w:bookmarkStart w:name="z9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48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69"/>
    <w:p>
      <w:pPr>
        <w:spacing w:after="0"/>
        <w:ind w:left="0"/>
        <w:jc w:val="both"/>
      </w:pPr>
      <w:r>
        <w:rPr>
          <w:rFonts w:ascii="Times New Roman"/>
          <w:b w:val="false"/>
          <w:i w:val="false"/>
          <w:color w:val="000000"/>
          <w:sz w:val="28"/>
        </w:rPr>
        <w:t>
      Сурет 2- Алматы облысының әкімшілік-аумақтық бөлінісі</w:t>
      </w:r>
    </w:p>
    <w:bookmarkEnd w:id="69"/>
    <w:bookmarkStart w:name="z97" w:id="70"/>
    <w:p>
      <w:pPr>
        <w:spacing w:after="0"/>
        <w:ind w:left="0"/>
        <w:jc w:val="both"/>
      </w:pPr>
      <w:r>
        <w:rPr>
          <w:rFonts w:ascii="Times New Roman"/>
          <w:b w:val="false"/>
          <w:i w:val="false"/>
          <w:color w:val="000000"/>
          <w:sz w:val="28"/>
        </w:rPr>
        <w:t>
      Мемлекеттік статистикалық мәліметтерге сәйкес, 2024 жылғы 1 қаңтардағы жағдай бойынша халық саны 338,0 мың адамды немесе облыс халқының 22,1 пайызын құрады. Ауданда облыстағы ең көп қала халқы бар – облыстың жалпы қалалық халқының 34% (84,2 мың адам).</w:t>
      </w:r>
    </w:p>
    <w:bookmarkEnd w:id="70"/>
    <w:bookmarkStart w:name="z98" w:id="71"/>
    <w:p>
      <w:pPr>
        <w:spacing w:after="0"/>
        <w:ind w:left="0"/>
        <w:jc w:val="both"/>
      </w:pPr>
      <w:r>
        <w:rPr>
          <w:rFonts w:ascii="Times New Roman"/>
          <w:b w:val="false"/>
          <w:i w:val="false"/>
          <w:color w:val="000000"/>
          <w:sz w:val="28"/>
        </w:rPr>
        <w:t>
      Аудан аумағы 2,1 мың км2, бұл Алматы облысы аумағының 2,0% құрайды. Халық тығыздығы – 161,0 адам. км2 (Алматы облысындағы ең жоғары).</w:t>
      </w:r>
    </w:p>
    <w:bookmarkEnd w:id="71"/>
    <w:bookmarkStart w:name="z99" w:id="72"/>
    <w:p>
      <w:pPr>
        <w:spacing w:after="0"/>
        <w:ind w:left="0"/>
        <w:jc w:val="both"/>
      </w:pPr>
      <w:r>
        <w:rPr>
          <w:rFonts w:ascii="Times New Roman"/>
          <w:b w:val="false"/>
          <w:i w:val="false"/>
          <w:color w:val="000000"/>
          <w:sz w:val="28"/>
        </w:rPr>
        <w:t>
      Ауданның әкімшілік-аумақтық бөлінісі (2022 жылға арналған негізгі көрсеткіштер)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шаршы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мың адам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3"/>
          <w:p>
            <w:pPr>
              <w:spacing w:after="20"/>
              <w:ind w:left="20"/>
              <w:jc w:val="both"/>
            </w:pPr>
            <w:r>
              <w:rPr>
                <w:rFonts w:ascii="Times New Roman"/>
                <w:b w:val="false"/>
                <w:i w:val="false"/>
                <w:color w:val="000000"/>
                <w:sz w:val="20"/>
              </w:rPr>
              <w:t>
Орталық ауылдық</w:t>
            </w:r>
          </w:p>
          <w:bookmarkEnd w:id="73"/>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шаршы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мың адам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Май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Ұмтыл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Жалпақсай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 w:id="74"/>
    <w:p>
      <w:pPr>
        <w:spacing w:after="0"/>
        <w:ind w:left="0"/>
        <w:jc w:val="both"/>
      </w:pPr>
      <w:r>
        <w:rPr>
          <w:rFonts w:ascii="Times New Roman"/>
          <w:b w:val="false"/>
          <w:i w:val="false"/>
          <w:color w:val="000000"/>
          <w:sz w:val="28"/>
        </w:rPr>
        <w:t>
      1.2ГЕОГРАФИЯЛЫҚ ОРНЫ ЖӘНЕ ТАБИҒИ-КЛИМАТТЫҚ ЖАҒДАЙЛАРЫ</w:t>
      </w:r>
    </w:p>
    <w:bookmarkEnd w:id="74"/>
    <w:bookmarkStart w:name="z102" w:id="75"/>
    <w:p>
      <w:pPr>
        <w:spacing w:after="0"/>
        <w:ind w:left="0"/>
        <w:jc w:val="both"/>
      </w:pPr>
      <w:r>
        <w:rPr>
          <w:rFonts w:ascii="Times New Roman"/>
          <w:b w:val="false"/>
          <w:i w:val="false"/>
          <w:color w:val="000000"/>
          <w:sz w:val="28"/>
        </w:rPr>
        <w:t>
      Қарасай ауданы облыстың оңтүстік-батыс бөлігінде орналасқан. Аумағы 2,0 мың шаршы метр. км, мұнда 47 елді мекен орналасқан.</w:t>
      </w:r>
    </w:p>
    <w:bookmarkEnd w:id="75"/>
    <w:bookmarkStart w:name="z103" w:id="76"/>
    <w:p>
      <w:pPr>
        <w:spacing w:after="0"/>
        <w:ind w:left="0"/>
        <w:jc w:val="both"/>
      </w:pPr>
      <w:r>
        <w:rPr>
          <w:rFonts w:ascii="Times New Roman"/>
          <w:b w:val="false"/>
          <w:i w:val="false"/>
          <w:color w:val="000000"/>
          <w:sz w:val="28"/>
        </w:rPr>
        <w:t>
      Қарасай ауданының әкімшілік-мәдени орталығы – Қаскелең қаласы. Қалада әкімшілік мемлекеттік мекемелер, сауда және ойын-сауық, іскерлік орталықтар, базарлар, спорт ғимараттары (орталық стадион, балалар мен жасөспірімдер спорт мектебі), жалпы білім беретін мектептер, жоғары және орта оқу орындары, арнаулы оқу орындары, денсаулық сақтау мекемелері, тарихи-өлкетану мұражайы орналасқан.</w:t>
      </w:r>
    </w:p>
    <w:bookmarkEnd w:id="76"/>
    <w:bookmarkStart w:name="z104" w:id="77"/>
    <w:p>
      <w:pPr>
        <w:spacing w:after="0"/>
        <w:ind w:left="0"/>
        <w:jc w:val="both"/>
      </w:pPr>
      <w:r>
        <w:rPr>
          <w:rFonts w:ascii="Times New Roman"/>
          <w:b w:val="false"/>
          <w:i w:val="false"/>
          <w:color w:val="000000"/>
          <w:sz w:val="28"/>
        </w:rPr>
        <w:t>
      Аудан аумағында Іле-Алатау мемлекеттік ұлттық табиғи паркінің бір бөлігі орналасқан. Тау етегіндегі аймақтарға тауға көтерілген сайын дала өсімдіктері тән, жапырақты ормандар альпілік шалғындарға айналады.</w:t>
      </w:r>
    </w:p>
    <w:bookmarkEnd w:id="77"/>
    <w:bookmarkStart w:name="z105" w:id="78"/>
    <w:p>
      <w:pPr>
        <w:spacing w:after="0"/>
        <w:ind w:left="0"/>
        <w:jc w:val="both"/>
      </w:pPr>
      <w:r>
        <w:rPr>
          <w:rFonts w:ascii="Times New Roman"/>
          <w:b w:val="false"/>
          <w:i w:val="false"/>
          <w:color w:val="000000"/>
          <w:sz w:val="28"/>
        </w:rPr>
        <w:t>
      Қарасай ауданы аграрлық-индустриалды бағыттағы аймақтарға жатады, ауыл шаруашылығы өндірісі дамыған: көкөніс шаруашылығы, етті-сүтті мал шаруашылығы және жұмыртқа шаруашылығы.</w:t>
      </w:r>
    </w:p>
    <w:bookmarkEnd w:id="78"/>
    <w:bookmarkStart w:name="z106" w:id="79"/>
    <w:p>
      <w:pPr>
        <w:spacing w:after="0"/>
        <w:ind w:left="0"/>
        <w:jc w:val="both"/>
      </w:pPr>
      <w:r>
        <w:rPr>
          <w:rFonts w:ascii="Times New Roman"/>
          <w:b w:val="false"/>
          <w:i w:val="false"/>
          <w:color w:val="000000"/>
          <w:sz w:val="28"/>
        </w:rPr>
        <w:t>
      Аймақтың климаты шұғыл континенттік. Қаңтардың орташа температурасы -6-15 градус, шілдеде +22-34 градус. Жылдық жауын-шашын мөлшері 300-500 мм, тауларда 1000 мм-ге дейін жетеді.</w:t>
      </w:r>
    </w:p>
    <w:bookmarkEnd w:id="79"/>
    <w:bookmarkStart w:name="z107" w:id="80"/>
    <w:p>
      <w:pPr>
        <w:spacing w:after="0"/>
        <w:ind w:left="0"/>
        <w:jc w:val="both"/>
      </w:pPr>
      <w:r>
        <w:rPr>
          <w:rFonts w:ascii="Times New Roman"/>
          <w:b w:val="false"/>
          <w:i w:val="false"/>
          <w:color w:val="000000"/>
          <w:sz w:val="28"/>
        </w:rPr>
        <w:t>
      1.3АУДАННЫҢ/ӨҢІРДІҢ БАСЫМ МІНДЕТТЕРІНДЕ ҚАЛДЫҚТАРДЫ БАСҚАРУ</w:t>
      </w:r>
    </w:p>
    <w:bookmarkEnd w:id="80"/>
    <w:bookmarkStart w:name="z108" w:id="81"/>
    <w:p>
      <w:pPr>
        <w:spacing w:after="0"/>
        <w:ind w:left="0"/>
        <w:jc w:val="both"/>
      </w:pPr>
      <w:r>
        <w:rPr>
          <w:rFonts w:ascii="Times New Roman"/>
          <w:b w:val="false"/>
          <w:i w:val="false"/>
          <w:color w:val="000000"/>
          <w:sz w:val="28"/>
        </w:rPr>
        <w:t>
      SDGs</w:t>
      </w:r>
    </w:p>
    <w:bookmarkEnd w:id="81"/>
    <w:bookmarkStart w:name="z109" w:id="82"/>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Төмендегі кестеде (1-кесте) осындай мақсаттар мен соған сәйкес міндеттер белгіленеді.</w:t>
      </w:r>
    </w:p>
    <w:bookmarkEnd w:id="82"/>
    <w:bookmarkStart w:name="z110" w:id="83"/>
    <w:p>
      <w:pPr>
        <w:spacing w:after="0"/>
        <w:ind w:left="0"/>
        <w:jc w:val="both"/>
      </w:pPr>
      <w:r>
        <w:rPr>
          <w:rFonts w:ascii="Times New Roman"/>
          <w:b w:val="false"/>
          <w:i w:val="false"/>
          <w:color w:val="000000"/>
          <w:sz w:val="28"/>
        </w:rPr>
        <w:t>
      Кесте 1– Қалдықтарды азайту мәселелеріне қатысты SDG.</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84"/>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w:t>
            </w:r>
          </w:p>
          <w:bookmarkEnd w:id="84"/>
          <w:p>
            <w:pPr>
              <w:spacing w:after="20"/>
              <w:ind w:left="20"/>
              <w:jc w:val="both"/>
            </w:pPr>
            <w:r>
              <w:rPr>
                <w:rFonts w:ascii="Times New Roman"/>
                <w:b w:val="false"/>
                <w:i w:val="false"/>
                <w:color w:val="000000"/>
                <w:sz w:val="20"/>
              </w:rPr>
              <w:t>
қалалық және басқа да қалдықтарды басқаруға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5"/>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w:t>
            </w:r>
          </w:p>
          <w:bookmarkEnd w:id="85"/>
          <w:p>
            <w:pPr>
              <w:spacing w:after="20"/>
              <w:ind w:left="20"/>
              <w:jc w:val="both"/>
            </w:pPr>
            <w:r>
              <w:rPr>
                <w:rFonts w:ascii="Times New Roman"/>
                <w:b w:val="false"/>
                <w:i w:val="false"/>
                <w:color w:val="000000"/>
                <w:sz w:val="20"/>
              </w:rPr>
              <w:t>
қалдықтардың жалпы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аудару арқылы.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6"/>
          <w:p>
            <w:pPr>
              <w:spacing w:after="20"/>
              <w:ind w:left="20"/>
              <w:jc w:val="both"/>
            </w:pPr>
            <w:r>
              <w:rPr>
                <w:rFonts w:ascii="Times New Roman"/>
                <w:b w:val="false"/>
                <w:i w:val="false"/>
                <w:color w:val="000000"/>
                <w:sz w:val="20"/>
              </w:rPr>
              <w:t>
коммуналдық қалдықтардағы</w:t>
            </w:r>
          </w:p>
          <w:bookmarkEnd w:id="86"/>
          <w:p>
            <w:pPr>
              <w:spacing w:after="20"/>
              <w:ind w:left="20"/>
              <w:jc w:val="both"/>
            </w:pPr>
            <w:r>
              <w:rPr>
                <w:rFonts w:ascii="Times New Roman"/>
                <w:b w:val="false"/>
                <w:i w:val="false"/>
                <w:color w:val="000000"/>
                <w:sz w:val="20"/>
              </w:rPr>
              <w:t>
үлесі.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7"/>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w:t>
            </w:r>
          </w:p>
          <w:bookmarkEnd w:id="87"/>
          <w:p>
            <w:pPr>
              <w:spacing w:after="20"/>
              <w:ind w:left="20"/>
              <w:jc w:val="both"/>
            </w:pPr>
            <w:r>
              <w:rPr>
                <w:rFonts w:ascii="Times New Roman"/>
                <w:b w:val="false"/>
                <w:i w:val="false"/>
                <w:color w:val="000000"/>
                <w:sz w:val="20"/>
              </w:rPr>
              <w:t>
азық-түлік шығындарын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88"/>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w:t>
            </w:r>
          </w:p>
          <w:bookmarkEnd w:id="88"/>
          <w:p>
            <w:pPr>
              <w:spacing w:after="20"/>
              <w:ind w:left="20"/>
              <w:jc w:val="both"/>
            </w:pPr>
            <w:r>
              <w:rPr>
                <w:rFonts w:ascii="Times New Roman"/>
                <w:b w:val="false"/>
                <w:i w:val="false"/>
                <w:color w:val="000000"/>
                <w:sz w:val="20"/>
              </w:rPr>
              <w:t>
қайта пайдалану бойынша шаралар қабылдау арқылы олардың көлемін айтарлықтай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9"/>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w:t>
            </w:r>
          </w:p>
          <w:bookmarkEnd w:id="89"/>
          <w:p>
            <w:pPr>
              <w:spacing w:after="20"/>
              <w:ind w:left="20"/>
              <w:jc w:val="both"/>
            </w:pPr>
            <w:r>
              <w:rPr>
                <w:rFonts w:ascii="Times New Roman"/>
                <w:b w:val="false"/>
                <w:i w:val="false"/>
                <w:color w:val="000000"/>
                <w:sz w:val="20"/>
              </w:rPr>
              <w:t>
тұрақтылық туралы есеп беруге ынталандыру.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0"/>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w:t>
            </w:r>
          </w:p>
          <w:bookmarkEnd w:id="90"/>
          <w:p>
            <w:pPr>
              <w:spacing w:after="20"/>
              <w:ind w:left="20"/>
              <w:jc w:val="both"/>
            </w:pPr>
            <w:r>
              <w:rPr>
                <w:rFonts w:ascii="Times New Roman"/>
                <w:b w:val="false"/>
                <w:i w:val="false"/>
                <w:color w:val="000000"/>
                <w:sz w:val="20"/>
              </w:rPr>
              <w:t>
саны</w:t>
            </w:r>
          </w:p>
        </w:tc>
      </w:tr>
    </w:tbl>
    <w:bookmarkStart w:name="z118" w:id="91"/>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91"/>
    <w:bookmarkStart w:name="z119" w:id="92"/>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92"/>
    <w:bookmarkStart w:name="z120" w:id="93"/>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93"/>
    <w:bookmarkStart w:name="z121" w:id="94"/>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94"/>
    <w:bookmarkStart w:name="z122" w:id="95"/>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95"/>
    <w:bookmarkStart w:name="z123" w:id="96"/>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96"/>
    <w:bookmarkStart w:name="z124" w:id="97"/>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w:t>
      </w:r>
    </w:p>
    <w:bookmarkEnd w:id="97"/>
    <w:bookmarkStart w:name="z125" w:id="98"/>
    <w:p>
      <w:pPr>
        <w:spacing w:after="0"/>
        <w:ind w:left="0"/>
        <w:jc w:val="both"/>
      </w:pPr>
      <w:r>
        <w:rPr>
          <w:rFonts w:ascii="Times New Roman"/>
          <w:b w:val="false"/>
          <w:i w:val="false"/>
          <w:color w:val="000000"/>
          <w:sz w:val="28"/>
        </w:rPr>
        <w:t>
      "жасыл экономиканың" ұзақ мерзімді стратегиялық мақсаттары мен нысаналы индикаторлары (кесте 2).</w:t>
      </w:r>
    </w:p>
    <w:bookmarkEnd w:id="98"/>
    <w:bookmarkStart w:name="z126" w:id="99"/>
    <w:p>
      <w:pPr>
        <w:spacing w:after="0"/>
        <w:ind w:left="0"/>
        <w:jc w:val="both"/>
      </w:pPr>
      <w:r>
        <w:rPr>
          <w:rFonts w:ascii="Times New Roman"/>
          <w:b w:val="false"/>
          <w:i w:val="false"/>
          <w:color w:val="000000"/>
          <w:sz w:val="28"/>
        </w:rPr>
        <w:t>
      1Бұл тармақ қалдықтарды қайта өңдеуден кейін алынған өнімдерді "жасыл" сатып алуды қолдауға және дамытуға мүмкіндік береді, мысалы, жаңартылатын энергия көздерінен алынған электр және жылу, компост, қайта өңделген материалдардан жасалған өнімдер, қалдықтардан отын брикеттері және т.б.</w:t>
      </w:r>
    </w:p>
    <w:bookmarkEnd w:id="99"/>
    <w:bookmarkStart w:name="z127" w:id="100"/>
    <w:p>
      <w:pPr>
        <w:spacing w:after="0"/>
        <w:ind w:left="0"/>
        <w:jc w:val="both"/>
      </w:pPr>
      <w:r>
        <w:rPr>
          <w:rFonts w:ascii="Times New Roman"/>
          <w:b w:val="false"/>
          <w:i w:val="false"/>
          <w:color w:val="000000"/>
          <w:sz w:val="28"/>
        </w:rPr>
        <w:t>
      Кесте 2- Қазақстан Республикасы үшін қалдықтарды басқару саласындағы "жасыл экономиканың" мақсаттары мен нысаналы индикаторлары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28" w:id="101"/>
    <w:p>
      <w:pPr>
        <w:spacing w:after="0"/>
        <w:ind w:left="0"/>
        <w:jc w:val="both"/>
      </w:pPr>
      <w:r>
        <w:rPr>
          <w:rFonts w:ascii="Times New Roman"/>
          <w:b w:val="false"/>
          <w:i w:val="false"/>
          <w:color w:val="000000"/>
          <w:sz w:val="28"/>
        </w:rPr>
        <w:t>
      Қазақстан Республикасының "жасыл экономикаға" көшу жөніндегі 2021 - 2030 жылдарға арналған тұжырымдамасын іске асыру жөніндегі іс-шаралар жоспары (Қазақстан Республикасы Үкіметінің 2020 жылғы 29 шілдедегі № 479 қаулысымен бекітілген).</w:t>
      </w:r>
    </w:p>
    <w:bookmarkEnd w:id="101"/>
    <w:bookmarkStart w:name="z129" w:id="102"/>
    <w:p>
      <w:pPr>
        <w:spacing w:after="0"/>
        <w:ind w:left="0"/>
        <w:jc w:val="both"/>
      </w:pPr>
      <w:r>
        <w:rPr>
          <w:rFonts w:ascii="Times New Roman"/>
          <w:b w:val="false"/>
          <w:i w:val="false"/>
          <w:color w:val="000000"/>
          <w:sz w:val="28"/>
        </w:rPr>
        <w:t>
      Жоспар қалдықтарды, оның ішінде қатты тұрмыстық қалдықтарды басқару саласындағы экологиялық саясатты іске асыру жөніндегі шаралармен келесі бөлімдерді қамтиды (3-кесте):</w:t>
      </w:r>
    </w:p>
    <w:bookmarkEnd w:id="102"/>
    <w:bookmarkStart w:name="z130" w:id="103"/>
    <w:p>
      <w:pPr>
        <w:spacing w:after="0"/>
        <w:ind w:left="0"/>
        <w:jc w:val="both"/>
      </w:pPr>
      <w:r>
        <w:rPr>
          <w:rFonts w:ascii="Times New Roman"/>
          <w:b w:val="false"/>
          <w:i w:val="false"/>
          <w:color w:val="000000"/>
          <w:sz w:val="28"/>
        </w:rPr>
        <w:t>
      Кесте 3</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4"/>
          <w:p>
            <w:pPr>
              <w:spacing w:after="20"/>
              <w:ind w:left="20"/>
              <w:jc w:val="both"/>
            </w:pPr>
            <w:r>
              <w:rPr>
                <w:rFonts w:ascii="Times New Roman"/>
                <w:b w:val="false"/>
                <w:i w:val="false"/>
                <w:color w:val="000000"/>
                <w:sz w:val="20"/>
              </w:rPr>
              <w:t>
Орындауға жауапты мемлекеттік</w:t>
            </w:r>
          </w:p>
          <w:bookmarkEnd w:id="104"/>
          <w:p>
            <w:pPr>
              <w:spacing w:after="20"/>
              <w:ind w:left="20"/>
              <w:jc w:val="both"/>
            </w:pPr>
            <w:r>
              <w:rPr>
                <w:rFonts w:ascii="Times New Roman"/>
                <w:b w:val="false"/>
                <w:i w:val="false"/>
                <w:color w:val="000000"/>
                <w:sz w:val="20"/>
              </w:rPr>
              <w:t>
қызметшілер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5"/>
          <w:p>
            <w:pPr>
              <w:spacing w:after="20"/>
              <w:ind w:left="20"/>
              <w:jc w:val="both"/>
            </w:pPr>
            <w:r>
              <w:rPr>
                <w:rFonts w:ascii="Times New Roman"/>
                <w:b w:val="false"/>
                <w:i w:val="false"/>
                <w:color w:val="000000"/>
                <w:sz w:val="20"/>
              </w:rPr>
              <w:t>
Қажетті қаржыландыру көлемі (млн.</w:t>
            </w:r>
          </w:p>
          <w:bookmarkEnd w:id="105"/>
          <w:p>
            <w:pPr>
              <w:spacing w:after="20"/>
              <w:ind w:left="20"/>
              <w:jc w:val="both"/>
            </w:pPr>
            <w:r>
              <w:rPr>
                <w:rFonts w:ascii="Times New Roman"/>
                <w:b w:val="false"/>
                <w:i w:val="false"/>
                <w:color w:val="000000"/>
                <w:sz w:val="20"/>
              </w:rPr>
              <w:t>
теңге)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жинау, шығару, кәдеге жарату, өңдеу және кәдеге жарату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Тұрғындарды қатты тұрмыстық қалдықтарды шығарумен қамту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басқару жөніндегі мемлекеттік бағдарлама жобасының Тұжырымдамасын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бағдарлама жобасының тұжырымдамасы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6"/>
          <w:p>
            <w:pPr>
              <w:spacing w:after="20"/>
              <w:ind w:left="20"/>
              <w:jc w:val="both"/>
            </w:pPr>
            <w:r>
              <w:rPr>
                <w:rFonts w:ascii="Times New Roman"/>
                <w:b w:val="false"/>
                <w:i w:val="false"/>
                <w:color w:val="000000"/>
                <w:sz w:val="20"/>
              </w:rPr>
              <w:t>
МЭГПР</w:t>
            </w:r>
          </w:p>
          <w:bookmarkEnd w:id="106"/>
          <w:p>
            <w:pPr>
              <w:spacing w:after="20"/>
              <w:ind w:left="20"/>
              <w:jc w:val="both"/>
            </w:pPr>
            <w:r>
              <w:rPr>
                <w:rFonts w:ascii="Times New Roman"/>
                <w:b w:val="false"/>
                <w:i w:val="false"/>
                <w:color w:val="000000"/>
                <w:sz w:val="20"/>
              </w:rPr>
              <w:t>
</w:t>
            </w:r>
            <w:r>
              <w:rPr>
                <w:rFonts w:ascii="Times New Roman"/>
                <w:b w:val="false"/>
                <w:i w:val="false"/>
                <w:color w:val="000000"/>
                <w:sz w:val="20"/>
              </w:rPr>
              <w:t>(жиынтық),</w:t>
            </w:r>
          </w:p>
          <w:p>
            <w:pPr>
              <w:spacing w:after="20"/>
              <w:ind w:left="20"/>
              <w:jc w:val="both"/>
            </w:pPr>
            <w:r>
              <w:rPr>
                <w:rFonts w:ascii="Times New Roman"/>
                <w:b w:val="false"/>
                <w:i w:val="false"/>
                <w:color w:val="000000"/>
                <w:sz w:val="20"/>
              </w:rPr>
              <w:t>
</w:t>
            </w:r>
            <w:r>
              <w:rPr>
                <w:rFonts w:ascii="Times New Roman"/>
                <w:b w:val="false"/>
                <w:i w:val="false"/>
                <w:color w:val="000000"/>
                <w:sz w:val="20"/>
              </w:rPr>
              <w:t>ЭМ, ДСМ,</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 шаруашылығы министрлігі, ИДМ,</w:t>
            </w:r>
          </w:p>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қалдықтарды бөлек жинауды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қалдықтарын кәдеге жарату объектілерінің құрылысын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07"/>
          <w:p>
            <w:pPr>
              <w:spacing w:after="20"/>
              <w:ind w:left="20"/>
              <w:jc w:val="both"/>
            </w:pPr>
            <w:r>
              <w:rPr>
                <w:rFonts w:ascii="Times New Roman"/>
                <w:b w:val="false"/>
                <w:i w:val="false"/>
                <w:color w:val="000000"/>
                <w:sz w:val="20"/>
              </w:rPr>
              <w:t>
2021 –</w:t>
            </w:r>
          </w:p>
          <w:bookmarkEnd w:id="107"/>
          <w:p>
            <w:pPr>
              <w:spacing w:after="20"/>
              <w:ind w:left="20"/>
              <w:jc w:val="both"/>
            </w:pPr>
            <w:r>
              <w:rPr>
                <w:rFonts w:ascii="Times New Roman"/>
                <w:b w:val="false"/>
                <w:i w:val="false"/>
                <w:color w:val="000000"/>
                <w:sz w:val="20"/>
              </w:rPr>
              <w:t>
2025 жж</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8"/>
          <w:p>
            <w:pPr>
              <w:spacing w:after="20"/>
              <w:ind w:left="20"/>
              <w:jc w:val="both"/>
            </w:pPr>
            <w:r>
              <w:rPr>
                <w:rFonts w:ascii="Times New Roman"/>
                <w:b w:val="false"/>
                <w:i w:val="false"/>
                <w:color w:val="000000"/>
                <w:sz w:val="20"/>
              </w:rPr>
              <w:t>
Орындауға жауапты мемлекеттік</w:t>
            </w:r>
          </w:p>
          <w:bookmarkEnd w:id="108"/>
          <w:p>
            <w:pPr>
              <w:spacing w:after="20"/>
              <w:ind w:left="20"/>
              <w:jc w:val="both"/>
            </w:pPr>
            <w:r>
              <w:rPr>
                <w:rFonts w:ascii="Times New Roman"/>
                <w:b w:val="false"/>
                <w:i w:val="false"/>
                <w:color w:val="000000"/>
                <w:sz w:val="20"/>
              </w:rPr>
              <w:t>
қызметшілер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09"/>
          <w:p>
            <w:pPr>
              <w:spacing w:after="20"/>
              <w:ind w:left="20"/>
              <w:jc w:val="both"/>
            </w:pPr>
            <w:r>
              <w:rPr>
                <w:rFonts w:ascii="Times New Roman"/>
                <w:b w:val="false"/>
                <w:i w:val="false"/>
                <w:color w:val="000000"/>
                <w:sz w:val="20"/>
              </w:rPr>
              <w:t>
Қажетті қаржыландыру көлемі (млн.</w:t>
            </w:r>
          </w:p>
          <w:bookmarkEnd w:id="109"/>
          <w:p>
            <w:pPr>
              <w:spacing w:after="20"/>
              <w:ind w:left="20"/>
              <w:jc w:val="both"/>
            </w:pPr>
            <w:r>
              <w:rPr>
                <w:rFonts w:ascii="Times New Roman"/>
                <w:b w:val="false"/>
                <w:i w:val="false"/>
                <w:color w:val="000000"/>
                <w:sz w:val="20"/>
              </w:rPr>
              <w:t>
теңге)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қолдау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Қатты қалдықтарды орналастыру орындары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санитарлық ережелерге және құрылыс нормаларына сәйкес қатты тұрмыстық қалдықтарды кәдеге жаратуды қамтамасыз 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 Денсаулық сақтау министрлігі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талаптары мен ережелеріне сәйкес келетін жаңа қатты тұрмыстық қалдықтар полигондарын салу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0"/>
          <w:p>
            <w:pPr>
              <w:spacing w:after="20"/>
              <w:ind w:left="20"/>
              <w:jc w:val="both"/>
            </w:pPr>
            <w:r>
              <w:rPr>
                <w:rFonts w:ascii="Times New Roman"/>
                <w:b w:val="false"/>
                <w:i w:val="false"/>
                <w:color w:val="000000"/>
                <w:sz w:val="20"/>
              </w:rPr>
              <w:t>
2021 –</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2030</w:t>
            </w:r>
          </w:p>
          <w:p>
            <w:pPr>
              <w:spacing w:after="20"/>
              <w:ind w:left="20"/>
              <w:jc w:val="both"/>
            </w:pPr>
            <w:r>
              <w:rPr>
                <w:rFonts w:ascii="Times New Roman"/>
                <w:b w:val="false"/>
                <w:i w:val="false"/>
                <w:color w:val="000000"/>
                <w:sz w:val="20"/>
              </w:rPr>
              <w:t>
жылдар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кейіннен сұрыптау және өңдеу пункттеріне апара отырып, заңсыз үйінділерді жою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Қайта өңделген қалдықтардың үлесін арттыру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өнеркәсібін, оның ішінде қайта өңдеуді дамытуды қолдаудың арнайы шараларын әзірлеу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1"/>
          <w:p>
            <w:pPr>
              <w:spacing w:after="20"/>
              <w:ind w:left="20"/>
              <w:jc w:val="both"/>
            </w:pPr>
            <w:r>
              <w:rPr>
                <w:rFonts w:ascii="Times New Roman"/>
                <w:b w:val="false"/>
                <w:i w:val="false"/>
                <w:color w:val="000000"/>
                <w:sz w:val="20"/>
              </w:rPr>
              <w:t>
2021 –</w:t>
            </w:r>
          </w:p>
          <w:bookmarkEnd w:id="111"/>
          <w:p>
            <w:pPr>
              <w:spacing w:after="20"/>
              <w:ind w:left="20"/>
              <w:jc w:val="both"/>
            </w:pPr>
            <w:r>
              <w:rPr>
                <w:rFonts w:ascii="Times New Roman"/>
                <w:b w:val="false"/>
                <w:i w:val="false"/>
                <w:color w:val="000000"/>
                <w:sz w:val="20"/>
              </w:rPr>
              <w:t>
</w:t>
            </w:r>
            <w:r>
              <w:rPr>
                <w:rFonts w:ascii="Times New Roman"/>
                <w:b w:val="false"/>
                <w:i w:val="false"/>
                <w:color w:val="000000"/>
                <w:sz w:val="20"/>
              </w:rPr>
              <w:t>2030</w:t>
            </w:r>
          </w:p>
          <w:p>
            <w:pPr>
              <w:spacing w:after="20"/>
              <w:ind w:left="20"/>
              <w:jc w:val="both"/>
            </w:pPr>
            <w:r>
              <w:rPr>
                <w:rFonts w:ascii="Times New Roman"/>
                <w:b w:val="false"/>
                <w:i w:val="false"/>
                <w:color w:val="000000"/>
                <w:sz w:val="20"/>
              </w:rPr>
              <w:t>
жылдар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үшін органикалық қалдықтарды өңдеуді дамыту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2"/>
          <w:p>
            <w:pPr>
              <w:spacing w:after="20"/>
              <w:ind w:left="20"/>
              <w:jc w:val="both"/>
            </w:pPr>
            <w:r>
              <w:rPr>
                <w:rFonts w:ascii="Times New Roman"/>
                <w:b w:val="false"/>
                <w:i w:val="false"/>
                <w:color w:val="000000"/>
                <w:sz w:val="20"/>
              </w:rPr>
              <w:t>
2021 –</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2030</w:t>
            </w:r>
          </w:p>
          <w:p>
            <w:pPr>
              <w:spacing w:after="20"/>
              <w:ind w:left="20"/>
              <w:jc w:val="both"/>
            </w:pPr>
            <w:r>
              <w:rPr>
                <w:rFonts w:ascii="Times New Roman"/>
                <w:b w:val="false"/>
                <w:i w:val="false"/>
                <w:color w:val="000000"/>
                <w:sz w:val="20"/>
              </w:rPr>
              <w:t>
жылдар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bl>
    <w:bookmarkStart w:name="z146" w:id="113"/>
    <w:p>
      <w:pPr>
        <w:spacing w:after="0"/>
        <w:ind w:left="0"/>
        <w:jc w:val="both"/>
      </w:pPr>
      <w:r>
        <w:rPr>
          <w:rFonts w:ascii="Times New Roman"/>
          <w:b w:val="false"/>
          <w:i w:val="false"/>
          <w:color w:val="000000"/>
          <w:sz w:val="28"/>
        </w:rPr>
        <w:t>
      Алматы облысының 2021-2025 жылдарға арналған даму жоспары (облыстық мәслихаттың 2022 жылғы 29 қарашадағы №30-139 шешімімен бекітілген).</w:t>
      </w:r>
    </w:p>
    <w:bookmarkEnd w:id="113"/>
    <w:bookmarkStart w:name="z147" w:id="114"/>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аймақтағы қалдықтармен жұмыс істеу жағдайларын жақсарту мәселелеріне қатысты және 2-мақсатта көрсетілген. "Іле-Балқаш аумағында экологиялық жағдайды жақсарту, жабайы жануарлардың сирек кездесетін және жойылып бара жатқан түрлерінің санын қалпына келтіру. Мемлекеттік табиғи қорық және су объектілері мен балық ресурстарының экожүйесін сақтау"4-кесте).</w:t>
      </w:r>
    </w:p>
    <w:bookmarkEnd w:id="114"/>
    <w:bookmarkStart w:name="z148" w:id="115"/>
    <w:p>
      <w:pPr>
        <w:spacing w:after="0"/>
        <w:ind w:left="0"/>
        <w:jc w:val="both"/>
      </w:pPr>
      <w:r>
        <w:rPr>
          <w:rFonts w:ascii="Times New Roman"/>
          <w:b w:val="false"/>
          <w:i w:val="false"/>
          <w:color w:val="000000"/>
          <w:sz w:val="28"/>
        </w:rPr>
        <w:t>
      Даму жоспарына жету жолдары:</w:t>
      </w:r>
    </w:p>
    <w:bookmarkEnd w:id="115"/>
    <w:bookmarkStart w:name="z149" w:id="116"/>
    <w:p>
      <w:pPr>
        <w:spacing w:after="0"/>
        <w:ind w:left="0"/>
        <w:jc w:val="both"/>
      </w:pPr>
      <w:r>
        <w:rPr>
          <w:rFonts w:ascii="Times New Roman"/>
          <w:b w:val="false"/>
          <w:i w:val="false"/>
          <w:color w:val="000000"/>
          <w:sz w:val="28"/>
        </w:rPr>
        <w:t>
      1)дәстүрлі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116"/>
    <w:bookmarkStart w:name="z150" w:id="117"/>
    <w:p>
      <w:pPr>
        <w:spacing w:after="0"/>
        <w:ind w:left="0"/>
        <w:jc w:val="both"/>
      </w:pPr>
      <w:r>
        <w:rPr>
          <w:rFonts w:ascii="Times New Roman"/>
          <w:b w:val="false"/>
          <w:i w:val="false"/>
          <w:color w:val="000000"/>
          <w:sz w:val="28"/>
        </w:rPr>
        <w:t>
      2)экологиялық құндылықтарды нығайту мақсатында "Birge-taza Qazaqstan"</w:t>
      </w:r>
    </w:p>
    <w:bookmarkEnd w:id="117"/>
    <w:bookmarkStart w:name="z151" w:id="118"/>
    <w:p>
      <w:pPr>
        <w:spacing w:after="0"/>
        <w:ind w:left="0"/>
        <w:jc w:val="both"/>
      </w:pPr>
      <w:r>
        <w:rPr>
          <w:rFonts w:ascii="Times New Roman"/>
          <w:b w:val="false"/>
          <w:i w:val="false"/>
          <w:color w:val="000000"/>
          <w:sz w:val="28"/>
        </w:rPr>
        <w:t>
      экологиялық акциясын жүйелі негізде өткізу;</w:t>
      </w:r>
    </w:p>
    <w:bookmarkEnd w:id="118"/>
    <w:bookmarkStart w:name="z152" w:id="119"/>
    <w:p>
      <w:pPr>
        <w:spacing w:after="0"/>
        <w:ind w:left="0"/>
        <w:jc w:val="both"/>
      </w:pPr>
      <w:r>
        <w:rPr>
          <w:rFonts w:ascii="Times New Roman"/>
          <w:b w:val="false"/>
          <w:i w:val="false"/>
          <w:color w:val="000000"/>
          <w:sz w:val="28"/>
        </w:rPr>
        <w:t>
      3)облыста қалдықтарды басқару жүйесінің 7 нысанының құрылысы (оның ішінде Еңбекшіқазақ ауданында 1 заманауи тұрмыстық қатты қалдықтар полигоны, Еңбекшіқазақ, Кеген, Райымбек, Ұйғыр аудандарында 4 сұрыптау желісі, Талғар ауданы мен қалада 2 қалдықтарды тасымалдау желілері) Қонаев атындағы), (2023 ж.- 3, 2024 ж. - 2, 2025 ж. - 2);</w:t>
      </w:r>
    </w:p>
    <w:bookmarkEnd w:id="119"/>
    <w:bookmarkStart w:name="z153" w:id="120"/>
    <w:p>
      <w:pPr>
        <w:spacing w:after="0"/>
        <w:ind w:left="0"/>
        <w:jc w:val="both"/>
      </w:pPr>
      <w:r>
        <w:rPr>
          <w:rFonts w:ascii="Times New Roman"/>
          <w:b w:val="false"/>
          <w:i w:val="false"/>
          <w:color w:val="000000"/>
          <w:sz w:val="28"/>
        </w:rPr>
        <w:t>
      4)Іле ауданында қоқыс өңдеу зауытының құрылысы, қуаттылығы жылына 120 мың тонна болатын "WasteEnergyKazakhstan" ЖШС қазақстандық-испандық компаниясымен бірлесіп "Мериолиз" технологиясын қолданатын толық циклді зауыт құрылысы, оның құрылысы өндіріс көлемін арттыруға мүмкіндік береді. қатты тұрмыстық қалдықтарды қайта өңдеу және қайта өңдеу үлесі 26,4%-дан 30%- ға дейін (2023-2024 ж.);</w:t>
      </w:r>
    </w:p>
    <w:bookmarkEnd w:id="120"/>
    <w:bookmarkStart w:name="z154" w:id="121"/>
    <w:p>
      <w:pPr>
        <w:spacing w:after="0"/>
        <w:ind w:left="0"/>
        <w:jc w:val="both"/>
      </w:pPr>
      <w:r>
        <w:rPr>
          <w:rFonts w:ascii="Times New Roman"/>
          <w:b w:val="false"/>
          <w:i w:val="false"/>
          <w:color w:val="000000"/>
          <w:sz w:val="28"/>
        </w:rPr>
        <w:t>
      5)барлық ауылдарға қалдықтарды бөлек жинауға арналған контейнерлер орнату (2023- 600, 2024-500, 2025-500).</w:t>
      </w:r>
    </w:p>
    <w:bookmarkEnd w:id="121"/>
    <w:bookmarkStart w:name="z155" w:id="122"/>
    <w:p>
      <w:pPr>
        <w:spacing w:after="0"/>
        <w:ind w:left="0"/>
        <w:jc w:val="both"/>
      </w:pPr>
      <w:r>
        <w:rPr>
          <w:rFonts w:ascii="Times New Roman"/>
          <w:b w:val="false"/>
          <w:i w:val="false"/>
          <w:color w:val="000000"/>
          <w:sz w:val="28"/>
        </w:rPr>
        <w:t>
      6)131 сақтау орнының 70-ін қысқарту және оларды экологиялық талаптар мен санитарлық ережелерге сәйкес келтіру (жыл сайын – 2023 жылы – 20, 2024 жылы – 20, 2025 жылы – 30);</w:t>
      </w:r>
    </w:p>
    <w:bookmarkEnd w:id="122"/>
    <w:bookmarkStart w:name="z156" w:id="123"/>
    <w:p>
      <w:pPr>
        <w:spacing w:after="0"/>
        <w:ind w:left="0"/>
        <w:jc w:val="both"/>
      </w:pPr>
      <w:r>
        <w:rPr>
          <w:rFonts w:ascii="Times New Roman"/>
          <w:b w:val="false"/>
          <w:i w:val="false"/>
          <w:color w:val="000000"/>
          <w:sz w:val="28"/>
        </w:rPr>
        <w:t>
      7)барлық рұқсат етілмеген полигондарды жою (жыл сайын кемінде 100 рұқсат етілмеген полигондар).</w:t>
      </w:r>
    </w:p>
    <w:bookmarkEnd w:id="123"/>
    <w:bookmarkStart w:name="z157" w:id="124"/>
    <w:p>
      <w:pPr>
        <w:spacing w:after="0"/>
        <w:ind w:left="0"/>
        <w:jc w:val="both"/>
      </w:pPr>
      <w:r>
        <w:rPr>
          <w:rFonts w:ascii="Times New Roman"/>
          <w:b w:val="false"/>
          <w:i w:val="false"/>
          <w:color w:val="000000"/>
          <w:sz w:val="28"/>
        </w:rPr>
        <w:t>
      2https://ecoportal.kz/Public/PubHearings/PublicHearingDetail?hearingId=11453 ("Қалдықтарды қайта өңдеу зауытының құрылысы)</w:t>
      </w:r>
    </w:p>
    <w:bookmarkEnd w:id="124"/>
    <w:bookmarkStart w:name="z158" w:id="125"/>
    <w:p>
      <w:pPr>
        <w:spacing w:after="0"/>
        <w:ind w:left="0"/>
        <w:jc w:val="both"/>
      </w:pPr>
      <w:r>
        <w:rPr>
          <w:rFonts w:ascii="Times New Roman"/>
          <w:b w:val="false"/>
          <w:i w:val="false"/>
          <w:color w:val="000000"/>
          <w:sz w:val="28"/>
        </w:rPr>
        <w:t>
      Кесте– Алматы облысының 2021-2025 жылдарға арналған даму жоспарының 2-мақсаты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26"/>
          <w:p>
            <w:pPr>
              <w:spacing w:after="20"/>
              <w:ind w:left="20"/>
              <w:jc w:val="both"/>
            </w:pPr>
            <w:r>
              <w:rPr>
                <w:rFonts w:ascii="Times New Roman"/>
                <w:b w:val="false"/>
                <w:i w:val="false"/>
                <w:color w:val="000000"/>
                <w:sz w:val="20"/>
              </w:rPr>
              <w:t>
Ағымдағы жылға жоспар</w:t>
            </w:r>
          </w:p>
          <w:bookmarkEnd w:id="126"/>
          <w:p>
            <w:pPr>
              <w:spacing w:after="20"/>
              <w:ind w:left="20"/>
              <w:jc w:val="both"/>
            </w:pPr>
            <w:r>
              <w:rPr>
                <w:rFonts w:ascii="Times New Roman"/>
                <w:b w:val="false"/>
                <w:i w:val="false"/>
                <w:color w:val="000000"/>
                <w:sz w:val="20"/>
              </w:rPr>
              <w:t>
(нақты).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27"/>
          <w:p>
            <w:pPr>
              <w:spacing w:after="20"/>
              <w:ind w:left="20"/>
              <w:jc w:val="both"/>
            </w:pPr>
            <w:r>
              <w:rPr>
                <w:rFonts w:ascii="Times New Roman"/>
                <w:b w:val="false"/>
                <w:i w:val="false"/>
                <w:color w:val="000000"/>
                <w:sz w:val="20"/>
              </w:rPr>
              <w:t>
Қаржылық шығындармен өзара байланысты мақсатты</w:t>
            </w:r>
          </w:p>
          <w:bookmarkEnd w:id="127"/>
          <w:p>
            <w:pPr>
              <w:spacing w:after="20"/>
              <w:ind w:left="20"/>
              <w:jc w:val="both"/>
            </w:pPr>
            <w:r>
              <w:rPr>
                <w:rFonts w:ascii="Times New Roman"/>
                <w:b w:val="false"/>
                <w:i w:val="false"/>
                <w:color w:val="000000"/>
                <w:sz w:val="20"/>
              </w:rPr>
              <w:t>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28"/>
          <w:p>
            <w:pPr>
              <w:spacing w:after="20"/>
              <w:ind w:left="20"/>
              <w:jc w:val="both"/>
            </w:pPr>
            <w:r>
              <w:rPr>
                <w:rFonts w:ascii="Times New Roman"/>
                <w:b w:val="false"/>
                <w:i w:val="false"/>
                <w:color w:val="000000"/>
                <w:sz w:val="20"/>
              </w:rPr>
              <w:t>
Экологиялық ақпараттық науқанмен қамтылған азаматтардың саны (қаржыландыру</w:t>
            </w:r>
          </w:p>
          <w:bookmarkEnd w:id="128"/>
          <w:p>
            <w:pPr>
              <w:spacing w:after="20"/>
              <w:ind w:left="20"/>
              <w:jc w:val="both"/>
            </w:pPr>
            <w:r>
              <w:rPr>
                <w:rFonts w:ascii="Times New Roman"/>
                <w:b w:val="false"/>
                <w:i w:val="false"/>
                <w:color w:val="000000"/>
                <w:sz w:val="20"/>
              </w:rPr>
              <w:t>
қажет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ҚР МИОР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9"/>
          <w:p>
            <w:pPr>
              <w:spacing w:after="20"/>
              <w:ind w:left="20"/>
              <w:jc w:val="both"/>
            </w:pPr>
            <w:r>
              <w:rPr>
                <w:rFonts w:ascii="Times New Roman"/>
                <w:b w:val="false"/>
                <w:i w:val="false"/>
                <w:color w:val="000000"/>
                <w:sz w:val="20"/>
              </w:rPr>
              <w:t>
ОЖБП, УВП,</w:t>
            </w:r>
          </w:p>
          <w:bookmarkEnd w:id="129"/>
          <w:p>
            <w:pPr>
              <w:spacing w:after="20"/>
              <w:ind w:left="20"/>
              <w:jc w:val="both"/>
            </w:pPr>
            <w:r>
              <w:rPr>
                <w:rFonts w:ascii="Times New Roman"/>
                <w:b w:val="false"/>
                <w:i w:val="false"/>
                <w:color w:val="000000"/>
                <w:sz w:val="20"/>
              </w:rPr>
              <w:t>
</w:t>
            </w:r>
            <w:r>
              <w:rPr>
                <w:rFonts w:ascii="Times New Roman"/>
                <w:b w:val="false"/>
                <w:i w:val="false"/>
                <w:color w:val="000000"/>
                <w:sz w:val="20"/>
              </w:rPr>
              <w:t>аудандар мен Қонаев қаласы әкімдіктері Облыс әкімінің орынбасары –</w:t>
            </w:r>
          </w:p>
          <w:p>
            <w:pPr>
              <w:spacing w:after="20"/>
              <w:ind w:left="20"/>
              <w:jc w:val="both"/>
            </w:pPr>
            <w:r>
              <w:rPr>
                <w:rFonts w:ascii="Times New Roman"/>
                <w:b w:val="false"/>
                <w:i w:val="false"/>
                <w:color w:val="000000"/>
                <w:sz w:val="20"/>
              </w:rPr>
              <w:t>
Рақымбеков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0"/>
          <w:p>
            <w:pPr>
              <w:spacing w:after="20"/>
              <w:ind w:left="20"/>
              <w:jc w:val="both"/>
            </w:pPr>
            <w:r>
              <w:rPr>
                <w:rFonts w:ascii="Times New Roman"/>
                <w:b w:val="false"/>
                <w:i w:val="false"/>
                <w:color w:val="000000"/>
                <w:sz w:val="20"/>
              </w:rPr>
              <w:t>
57615</w:t>
            </w:r>
          </w:p>
          <w:bookmarkEnd w:id="130"/>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1"/>
          <w:p>
            <w:pPr>
              <w:spacing w:after="20"/>
              <w:ind w:left="20"/>
              <w:jc w:val="both"/>
            </w:pPr>
            <w:r>
              <w:rPr>
                <w:rFonts w:ascii="Times New Roman"/>
                <w:b w:val="false"/>
                <w:i w:val="false"/>
                <w:color w:val="000000"/>
                <w:sz w:val="20"/>
              </w:rPr>
              <w:t>
Қайта өңдеу және</w:t>
            </w:r>
          </w:p>
          <w:bookmarkEnd w:id="131"/>
          <w:p>
            <w:pPr>
              <w:spacing w:after="20"/>
              <w:ind w:left="20"/>
              <w:jc w:val="both"/>
            </w:pPr>
            <w:r>
              <w:rPr>
                <w:rFonts w:ascii="Times New Roman"/>
                <w:b w:val="false"/>
                <w:i w:val="false"/>
                <w:color w:val="000000"/>
                <w:sz w:val="20"/>
              </w:rPr>
              <w:t>
кәдеге жарату үлесі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2"/>
          <w:p>
            <w:pPr>
              <w:spacing w:after="20"/>
              <w:ind w:left="20"/>
              <w:jc w:val="both"/>
            </w:pPr>
            <w:r>
              <w:rPr>
                <w:rFonts w:ascii="Times New Roman"/>
                <w:b w:val="false"/>
                <w:i w:val="false"/>
                <w:color w:val="000000"/>
                <w:sz w:val="20"/>
              </w:rPr>
              <w:t>
деректер ҚР ЭМГР УЕЖХ USH</w:t>
            </w:r>
          </w:p>
          <w:bookmarkEnd w:id="132"/>
          <w:p>
            <w:pPr>
              <w:spacing w:after="20"/>
              <w:ind w:left="20"/>
              <w:jc w:val="both"/>
            </w:pPr>
            <w:r>
              <w:rPr>
                <w:rFonts w:ascii="Times New Roman"/>
                <w:b w:val="false"/>
                <w:i w:val="false"/>
                <w:color w:val="000000"/>
                <w:sz w:val="20"/>
              </w:rPr>
              <w:t>
UZ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қайта өңдеу және орналастыру үлесі (түзу көлемінен)</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33"/>
          <w:p>
            <w:pPr>
              <w:spacing w:after="20"/>
              <w:ind w:left="20"/>
              <w:jc w:val="both"/>
            </w:pPr>
            <w:r>
              <w:rPr>
                <w:rFonts w:ascii="Times New Roman"/>
                <w:b w:val="false"/>
                <w:i w:val="false"/>
                <w:color w:val="000000"/>
                <w:sz w:val="20"/>
              </w:rPr>
              <w:t>
ТҮКШжАБ, аудандар мен Қонаев қаласы әкімдіктері</w:t>
            </w:r>
          </w:p>
          <w:bookmarkEnd w:id="133"/>
          <w:p>
            <w:pPr>
              <w:spacing w:after="20"/>
              <w:ind w:left="20"/>
              <w:jc w:val="both"/>
            </w:pPr>
            <w:r>
              <w:rPr>
                <w:rFonts w:ascii="Times New Roman"/>
                <w:b w:val="false"/>
                <w:i w:val="false"/>
                <w:color w:val="000000"/>
                <w:sz w:val="20"/>
              </w:rPr>
              <w:t>
Облыс әкімінің орынбасары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34"/>
          <w:p>
            <w:pPr>
              <w:spacing w:after="20"/>
              <w:ind w:left="20"/>
              <w:jc w:val="both"/>
            </w:pPr>
            <w:r>
              <w:rPr>
                <w:rFonts w:ascii="Times New Roman"/>
                <w:b w:val="false"/>
                <w:i w:val="false"/>
                <w:color w:val="000000"/>
                <w:sz w:val="20"/>
              </w:rPr>
              <w:t>
Ағымдағы жылға жоспар</w:t>
            </w:r>
          </w:p>
          <w:bookmarkEnd w:id="134"/>
          <w:p>
            <w:pPr>
              <w:spacing w:after="20"/>
              <w:ind w:left="20"/>
              <w:jc w:val="both"/>
            </w:pPr>
            <w:r>
              <w:rPr>
                <w:rFonts w:ascii="Times New Roman"/>
                <w:b w:val="false"/>
                <w:i w:val="false"/>
                <w:color w:val="000000"/>
                <w:sz w:val="20"/>
              </w:rPr>
              <w:t>
(нақты).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медициналық қалдықтар (жиналған көлеміне қарай)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5"/>
          <w:p>
            <w:pPr>
              <w:spacing w:after="20"/>
              <w:ind w:left="20"/>
              <w:jc w:val="both"/>
            </w:pPr>
            <w:r>
              <w:rPr>
                <w:rFonts w:ascii="Times New Roman"/>
                <w:b w:val="false"/>
                <w:i w:val="false"/>
                <w:color w:val="000000"/>
                <w:sz w:val="20"/>
              </w:rPr>
              <w:t>
ТҮКШжАБ, аудандар мен Қонаев қаласы әкімдіктері</w:t>
            </w:r>
          </w:p>
          <w:bookmarkEnd w:id="135"/>
          <w:p>
            <w:pPr>
              <w:spacing w:after="20"/>
              <w:ind w:left="20"/>
              <w:jc w:val="both"/>
            </w:pPr>
            <w:r>
              <w:rPr>
                <w:rFonts w:ascii="Times New Roman"/>
                <w:b w:val="false"/>
                <w:i w:val="false"/>
                <w:color w:val="000000"/>
                <w:sz w:val="20"/>
              </w:rPr>
              <w:t>
Облыс әкімінің орынбасары</w:t>
            </w:r>
          </w:p>
        </w:tc>
      </w:tr>
    </w:tbl>
    <w:bookmarkStart w:name="z170" w:id="136"/>
    <w:p>
      <w:pPr>
        <w:spacing w:after="0"/>
        <w:ind w:left="0"/>
        <w:jc w:val="both"/>
      </w:pPr>
      <w:r>
        <w:rPr>
          <w:rFonts w:ascii="Times New Roman"/>
          <w:b w:val="false"/>
          <w:i w:val="false"/>
          <w:color w:val="000000"/>
          <w:sz w:val="28"/>
        </w:rPr>
        <w:t>
      Қарасай ауданы бойынша қоршаған орта сапасының мақсатты көрсеткіштері-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іс-шаралармен қамтамасыз ету деңгейін сипаттайтын басқа да көрсеткіштердің жиынтығы, оларға белгілі бір уақыт кезеңінде қол жеткізуге тиіс (ҚР ҚК 37-бап). Қазақстан Республикасының Кодексі).</w:t>
      </w:r>
    </w:p>
    <w:bookmarkEnd w:id="136"/>
    <w:bookmarkStart w:name="z171" w:id="137"/>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137"/>
    <w:bookmarkStart w:name="z172" w:id="138"/>
    <w:p>
      <w:pPr>
        <w:spacing w:after="0"/>
        <w:ind w:left="0"/>
        <w:jc w:val="both"/>
      </w:pPr>
      <w:r>
        <w:rPr>
          <w:rFonts w:ascii="Times New Roman"/>
          <w:b w:val="false"/>
          <w:i w:val="false"/>
          <w:color w:val="000000"/>
          <w:sz w:val="28"/>
        </w:rPr>
        <w:t>
      Қарасай ауданының аумағына Бағдарламаны дайындау барысында қоршаған орта сапасының нысаналы көрсеткіштері әзірленбеген және бекітілген жоқ.</w:t>
      </w:r>
    </w:p>
    <w:bookmarkEnd w:id="138"/>
    <w:bookmarkStart w:name="z173" w:id="139"/>
    <w:p>
      <w:pPr>
        <w:spacing w:after="0"/>
        <w:ind w:left="0"/>
        <w:jc w:val="both"/>
      </w:pPr>
      <w:r>
        <w:rPr>
          <w:rFonts w:ascii="Times New Roman"/>
          <w:b w:val="false"/>
          <w:i w:val="false"/>
          <w:color w:val="000000"/>
          <w:sz w:val="28"/>
        </w:rPr>
        <w:t>
      Қарасай ауданының бюджетінен қаржыландырылатын 2023-2025 жылдарға арналған қоршаған ортаны қорғау іс-шаралар жоспарында Қарасай ауданы бойынша 2023-2027 жылдарға арналған қоршаған орта сапасының нысаналы көрсеткіштерін әзірлеу көзделген.</w:t>
      </w:r>
    </w:p>
    <w:bookmarkEnd w:id="139"/>
    <w:bookmarkStart w:name="z174" w:id="140"/>
    <w:p>
      <w:pPr>
        <w:spacing w:after="0"/>
        <w:ind w:left="0"/>
        <w:jc w:val="both"/>
      </w:pPr>
      <w:r>
        <w:rPr>
          <w:rFonts w:ascii="Times New Roman"/>
          <w:b w:val="false"/>
          <w:i w:val="false"/>
          <w:color w:val="000000"/>
          <w:sz w:val="28"/>
        </w:rPr>
        <w:t>
      2ЗАҢНАМАЛЫҚ БАЗА</w:t>
      </w:r>
    </w:p>
    <w:bookmarkEnd w:id="140"/>
    <w:bookmarkStart w:name="z175" w:id="141"/>
    <w:p>
      <w:pPr>
        <w:spacing w:after="0"/>
        <w:ind w:left="0"/>
        <w:jc w:val="both"/>
      </w:pPr>
      <w:r>
        <w:rPr>
          <w:rFonts w:ascii="Times New Roman"/>
          <w:b w:val="false"/>
          <w:i w:val="false"/>
          <w:color w:val="000000"/>
          <w:sz w:val="28"/>
        </w:rPr>
        <w:t>
      2.1ҚОЛДАНЫЛАТЫН ЕРЕЖЕЛЕР</w:t>
      </w:r>
    </w:p>
    <w:bookmarkEnd w:id="141"/>
    <w:bookmarkStart w:name="z176" w:id="142"/>
    <w:p>
      <w:pPr>
        <w:spacing w:after="0"/>
        <w:ind w:left="0"/>
        <w:jc w:val="both"/>
      </w:pPr>
      <w:r>
        <w:rPr>
          <w:rFonts w:ascii="Times New Roman"/>
          <w:b w:val="false"/>
          <w:i w:val="false"/>
          <w:color w:val="000000"/>
          <w:sz w:val="28"/>
        </w:rPr>
        <w:t>
      Бағдарламаны әзірлеуге негіз болып табылады:</w:t>
      </w:r>
    </w:p>
    <w:bookmarkEnd w:id="142"/>
    <w:bookmarkStart w:name="z177" w:id="143"/>
    <w:p>
      <w:pPr>
        <w:spacing w:after="0"/>
        <w:ind w:left="0"/>
        <w:jc w:val="both"/>
      </w:pPr>
      <w:r>
        <w:rPr>
          <w:rFonts w:ascii="Times New Roman"/>
          <w:b w:val="false"/>
          <w:i w:val="false"/>
          <w:color w:val="000000"/>
          <w:sz w:val="28"/>
        </w:rPr>
        <w:t>
      1)"Қазақстан Республикасының Экологиялық кодексі" Қазақстан Республикасының 2021 жылғы 2 қаңтардағы № 400-VI Кодексі (27-тарау);</w:t>
      </w:r>
    </w:p>
    <w:bookmarkEnd w:id="143"/>
    <w:bookmarkStart w:name="z178" w:id="144"/>
    <w:p>
      <w:pPr>
        <w:spacing w:after="0"/>
        <w:ind w:left="0"/>
        <w:jc w:val="both"/>
      </w:pPr>
      <w:r>
        <w:rPr>
          <w:rFonts w:ascii="Times New Roman"/>
          <w:b w:val="false"/>
          <w:i w:val="false"/>
          <w:color w:val="000000"/>
          <w:sz w:val="28"/>
        </w:rPr>
        <w:t>
      2)Қазақстан Республикасы Президентінің Қазақстан халқына Жолдауы "Қазақстан-2050" Стратегиясы;</w:t>
      </w:r>
    </w:p>
    <w:bookmarkEnd w:id="144"/>
    <w:bookmarkStart w:name="z179" w:id="145"/>
    <w:p>
      <w:pPr>
        <w:spacing w:after="0"/>
        <w:ind w:left="0"/>
        <w:jc w:val="both"/>
      </w:pPr>
      <w:r>
        <w:rPr>
          <w:rFonts w:ascii="Times New Roman"/>
          <w:b w:val="false"/>
          <w:i w:val="false"/>
          <w:color w:val="000000"/>
          <w:sz w:val="28"/>
        </w:rPr>
        <w:t>
      3)"Қазақстан Республикасының "жасыл экономикаға" көшу тұжырымдамасы туралы" Қазақстан Республикасы Президентінің 2013 жылғы 30 мамырдағы № 577 Жарлығы ;</w:t>
      </w:r>
    </w:p>
    <w:bookmarkEnd w:id="145"/>
    <w:bookmarkStart w:name="z180" w:id="146"/>
    <w:p>
      <w:pPr>
        <w:spacing w:after="0"/>
        <w:ind w:left="0"/>
        <w:jc w:val="both"/>
      </w:pPr>
      <w:r>
        <w:rPr>
          <w:rFonts w:ascii="Times New Roman"/>
          <w:b w:val="false"/>
          <w:i w:val="false"/>
          <w:color w:val="000000"/>
          <w:sz w:val="28"/>
        </w:rPr>
        <w:t>
      4)"Қазақстан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No 506-V Қазақстан Республикасының Заңы ;</w:t>
      </w:r>
    </w:p>
    <w:bookmarkEnd w:id="146"/>
    <w:bookmarkStart w:name="z181" w:id="147"/>
    <w:p>
      <w:pPr>
        <w:spacing w:after="0"/>
        <w:ind w:left="0"/>
        <w:jc w:val="both"/>
      </w:pPr>
      <w:r>
        <w:rPr>
          <w:rFonts w:ascii="Times New Roman"/>
          <w:b w:val="false"/>
          <w:i w:val="false"/>
          <w:color w:val="000000"/>
          <w:sz w:val="28"/>
        </w:rPr>
        <w:t>
      5)Қазақстан Республикасы Үкіметінің 2012 жылғы 27 қаңтардағы кеңейтілген отырысының хаттамасы;</w:t>
      </w:r>
    </w:p>
    <w:bookmarkEnd w:id="147"/>
    <w:bookmarkStart w:name="z182" w:id="148"/>
    <w:p>
      <w:pPr>
        <w:spacing w:after="0"/>
        <w:ind w:left="0"/>
        <w:jc w:val="both"/>
      </w:pPr>
      <w:r>
        <w:rPr>
          <w:rFonts w:ascii="Times New Roman"/>
          <w:b w:val="false"/>
          <w:i w:val="false"/>
          <w:color w:val="000000"/>
          <w:sz w:val="28"/>
        </w:rPr>
        <w:t>
      6)Әрекет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w:t>
      </w:r>
    </w:p>
    <w:bookmarkEnd w:id="148"/>
    <w:bookmarkStart w:name="z183" w:id="149"/>
    <w:p>
      <w:pPr>
        <w:spacing w:after="0"/>
        <w:ind w:left="0"/>
        <w:jc w:val="both"/>
      </w:pPr>
      <w:r>
        <w:rPr>
          <w:rFonts w:ascii="Times New Roman"/>
          <w:b w:val="false"/>
          <w:i w:val="false"/>
          <w:color w:val="000000"/>
          <w:sz w:val="28"/>
        </w:rPr>
        <w:t>
      7)05.05.2014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No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49"/>
    <w:bookmarkStart w:name="z184" w:id="150"/>
    <w:p>
      <w:pPr>
        <w:spacing w:after="0"/>
        <w:ind w:left="0"/>
        <w:jc w:val="both"/>
      </w:pPr>
      <w:r>
        <w:rPr>
          <w:rFonts w:ascii="Times New Roman"/>
          <w:b w:val="false"/>
          <w:i w:val="false"/>
          <w:color w:val="000000"/>
          <w:sz w:val="28"/>
        </w:rPr>
        <w:t>
      8)20.05.2018 Жаңартылған 3 Коммуналдық қалдықтармен жұмыс істеу бағдарламасын әзірлеу бойынша жергілікті атқарушы органдарға Әдістемелік</w:t>
      </w:r>
    </w:p>
    <w:bookmarkEnd w:id="150"/>
    <w:bookmarkStart w:name="z185" w:id="151"/>
    <w:p>
      <w:pPr>
        <w:spacing w:after="0"/>
        <w:ind w:left="0"/>
        <w:jc w:val="both"/>
      </w:pPr>
      <w:r>
        <w:rPr>
          <w:rFonts w:ascii="Times New Roman"/>
          <w:b w:val="false"/>
          <w:i w:val="false"/>
          <w:color w:val="000000"/>
          <w:sz w:val="28"/>
        </w:rPr>
        <w:t>
      ұсынымдарды бекіту туралы Қазақстан Республикасы Экология және табиғи ресурстар министрінің 2023 жылғы 18 мамырдағы No 154б бұйрығы;</w:t>
      </w:r>
    </w:p>
    <w:bookmarkEnd w:id="151"/>
    <w:bookmarkStart w:name="z186" w:id="152"/>
    <w:p>
      <w:pPr>
        <w:spacing w:after="0"/>
        <w:ind w:left="0"/>
        <w:jc w:val="both"/>
      </w:pPr>
      <w:r>
        <w:rPr>
          <w:rFonts w:ascii="Times New Roman"/>
          <w:b w:val="false"/>
          <w:i w:val="false"/>
          <w:color w:val="000000"/>
          <w:sz w:val="28"/>
        </w:rPr>
        <w:t>
      9)Қалдықтарды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bookmarkEnd w:id="152"/>
    <w:bookmarkStart w:name="z187" w:id="153"/>
    <w:p>
      <w:pPr>
        <w:spacing w:after="0"/>
        <w:ind w:left="0"/>
        <w:jc w:val="both"/>
      </w:pPr>
      <w:r>
        <w:rPr>
          <w:rFonts w:ascii="Times New Roman"/>
          <w:b w:val="false"/>
          <w:i w:val="false"/>
          <w:color w:val="000000"/>
          <w:sz w:val="28"/>
        </w:rPr>
        <w:t>
      2.2ҚАЛДЫҚТАРДЫҢ КЛАССИФИКАЦИЯСЫ</w:t>
      </w:r>
    </w:p>
    <w:bookmarkEnd w:id="153"/>
    <w:bookmarkStart w:name="z188" w:id="154"/>
    <w:p>
      <w:pPr>
        <w:spacing w:after="0"/>
        <w:ind w:left="0"/>
        <w:jc w:val="both"/>
      </w:pPr>
      <w:r>
        <w:rPr>
          <w:rFonts w:ascii="Times New Roman"/>
          <w:b w:val="false"/>
          <w:i w:val="false"/>
          <w:color w:val="000000"/>
          <w:sz w:val="28"/>
        </w:rPr>
        <w:t>
      Қазақстан Республикасының Экологиялық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No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54"/>
    <w:bookmarkStart w:name="z189" w:id="155"/>
    <w:p>
      <w:pPr>
        <w:spacing w:after="0"/>
        <w:ind w:left="0"/>
        <w:jc w:val="both"/>
      </w:pPr>
      <w:r>
        <w:rPr>
          <w:rFonts w:ascii="Times New Roman"/>
          <w:b w:val="false"/>
          <w:i w:val="false"/>
          <w:color w:val="000000"/>
          <w:sz w:val="28"/>
        </w:rPr>
        <w:t>
      2.3БАҒДАРЛАМАМЕН ҚАМТЫЛҒАН ҚАЛДЫҚТАР</w:t>
      </w:r>
    </w:p>
    <w:bookmarkEnd w:id="155"/>
    <w:bookmarkStart w:name="z190" w:id="156"/>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156"/>
    <w:bookmarkStart w:name="z191" w:id="157"/>
    <w:p>
      <w:pPr>
        <w:spacing w:after="0"/>
        <w:ind w:left="0"/>
        <w:jc w:val="both"/>
      </w:pPr>
      <w:r>
        <w:rPr>
          <w:rFonts w:ascii="Times New Roman"/>
          <w:b w:val="false"/>
          <w:i w:val="false"/>
          <w:color w:val="000000"/>
          <w:sz w:val="28"/>
        </w:rPr>
        <w:t>
      1)Қағаз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157"/>
    <w:bookmarkStart w:name="z192" w:id="158"/>
    <w:p>
      <w:pPr>
        <w:spacing w:after="0"/>
        <w:ind w:left="0"/>
        <w:jc w:val="both"/>
      </w:pPr>
      <w:r>
        <w:rPr>
          <w:rFonts w:ascii="Times New Roman"/>
          <w:b w:val="false"/>
          <w:i w:val="false"/>
          <w:color w:val="000000"/>
          <w:sz w:val="28"/>
        </w:rPr>
        <w:t>
      2)Аралас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58"/>
    <w:bookmarkStart w:name="z193" w:id="159"/>
    <w:p>
      <w:pPr>
        <w:spacing w:after="0"/>
        <w:ind w:left="0"/>
        <w:jc w:val="both"/>
      </w:pPr>
      <w:r>
        <w:rPr>
          <w:rFonts w:ascii="Times New Roman"/>
          <w:b w:val="false"/>
          <w:i w:val="false"/>
          <w:color w:val="000000"/>
          <w:sz w:val="28"/>
        </w:rPr>
        <w:t>
      3)Коммуналдық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59"/>
    <w:bookmarkStart w:name="z194" w:id="160"/>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60"/>
    <w:bookmarkStart w:name="z195" w:id="161"/>
    <w:p>
      <w:pPr>
        <w:spacing w:after="0"/>
        <w:ind w:left="0"/>
        <w:jc w:val="both"/>
      </w:pPr>
      <w:r>
        <w:rPr>
          <w:rFonts w:ascii="Times New Roman"/>
          <w:b w:val="false"/>
          <w:i w:val="false"/>
          <w:color w:val="000000"/>
          <w:sz w:val="28"/>
        </w:rPr>
        <w:t>
      Тұтыну қалдықтарына адамның әрекеті нәтижесінде пайда болған қалдықтар, тұтынушылық қасиеттерін толық немесе ішінара жоғалтқан өнімдер және (немесе) өнімдер, олардың қаптамалары және басқа заттар немесе сақтау немесе пайдалану мерзіміне қарамастан олардың қалдықтары жатады. физикалық жай-күйі, сондай-ақ меншік иесінің өзі физикалық түрде кәдеге жарату немесе тұтыну қалдықтары санатына көшіру құжатталған.</w:t>
      </w:r>
    </w:p>
    <w:bookmarkEnd w:id="161"/>
    <w:bookmarkStart w:name="z196" w:id="162"/>
    <w:p>
      <w:pPr>
        <w:spacing w:after="0"/>
        <w:ind w:left="0"/>
        <w:jc w:val="both"/>
      </w:pPr>
      <w:r>
        <w:rPr>
          <w:rFonts w:ascii="Times New Roman"/>
          <w:b w:val="false"/>
          <w:i w:val="false"/>
          <w:color w:val="000000"/>
          <w:sz w:val="28"/>
        </w:rPr>
        <w:t>
      2.4ПОЛИГОНДАР, ПОЛИГОНДАР</w:t>
      </w:r>
    </w:p>
    <w:bookmarkEnd w:id="162"/>
    <w:bookmarkStart w:name="z197" w:id="163"/>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163"/>
    <w:bookmarkStart w:name="z198" w:id="164"/>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64"/>
    <w:bookmarkStart w:name="z199" w:id="165"/>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65"/>
    <w:bookmarkStart w:name="z200" w:id="166"/>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 полигонының жобасында полигон жабылғаннан кейін оны жабу, жерді рекультивациялау, қоршаған ортаға әсер ету мониторингі мен ластануды бақылау үшін жою қорын құру көзделуі тиіс. Жою қоры жоқ қалдықтар полигонын пайдалануға тыйым салынады.</w:t>
      </w:r>
    </w:p>
    <w:bookmarkEnd w:id="166"/>
    <w:bookmarkStart w:name="z201" w:id="167"/>
    <w:p>
      <w:pPr>
        <w:spacing w:after="0"/>
        <w:ind w:left="0"/>
        <w:jc w:val="both"/>
      </w:pPr>
      <w:r>
        <w:rPr>
          <w:rFonts w:ascii="Times New Roman"/>
          <w:b w:val="false"/>
          <w:i w:val="false"/>
          <w:color w:val="000000"/>
          <w:sz w:val="28"/>
        </w:rPr>
        <w:t>
      2.5КОММУНАЛДЫҚ ҚАЛДЫҚТАРМЕН ЖҰМЫС ІСТЕУДІ ҰЙЫМДАСТЫРУДАҒЫ ЖЕРГІЛІКТІ АТҚАРУШЫ ОРГАНДАРДЫҢ РӨЛІ</w:t>
      </w:r>
    </w:p>
    <w:bookmarkEnd w:id="167"/>
    <w:bookmarkStart w:name="z202" w:id="168"/>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68"/>
    <w:bookmarkStart w:name="z203" w:id="169"/>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69"/>
    <w:bookmarkStart w:name="z204" w:id="170"/>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170"/>
    <w:bookmarkStart w:name="z205" w:id="171"/>
    <w:p>
      <w:pPr>
        <w:spacing w:after="0"/>
        <w:ind w:left="0"/>
        <w:jc w:val="both"/>
      </w:pPr>
      <w:r>
        <w:rPr>
          <w:rFonts w:ascii="Times New Roman"/>
          <w:b w:val="false"/>
          <w:i w:val="false"/>
          <w:color w:val="000000"/>
          <w:sz w:val="28"/>
        </w:rPr>
        <w:t>
      1)облыстардың, республикалық маңызы бар қалалардың, астананың жергілікті атқарушы органдары қоршаған орта сапасының бекітілген нысаналы индикаторларын ескере отырып, Қазақстан Республикасының заңнамасына сәйкес жергілікті деңгейде мемлекеттік экологиялық саясатты іске асыру үшін жауапты болады 28);</w:t>
      </w:r>
    </w:p>
    <w:bookmarkEnd w:id="171"/>
    <w:bookmarkStart w:name="z206" w:id="172"/>
    <w:p>
      <w:pPr>
        <w:spacing w:after="0"/>
        <w:ind w:left="0"/>
        <w:jc w:val="both"/>
      </w:pPr>
      <w:r>
        <w:rPr>
          <w:rFonts w:ascii="Times New Roman"/>
          <w:b w:val="false"/>
          <w:i w:val="false"/>
          <w:color w:val="000000"/>
          <w:sz w:val="28"/>
        </w:rPr>
        <w:t>
      2)жергiлiктi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қалдықтардың көлемiн қысқартуға бағытталған технологияларды енгiзiлетiн кәсiпкерлiк субъектiлерiнiң шаруашылық қызметiн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w:t>
      </w:r>
    </w:p>
    <w:bookmarkEnd w:id="172"/>
    <w:bookmarkStart w:name="z207" w:id="173"/>
    <w:p>
      <w:pPr>
        <w:spacing w:after="0"/>
        <w:ind w:left="0"/>
        <w:jc w:val="both"/>
      </w:pPr>
      <w:r>
        <w:rPr>
          <w:rFonts w:ascii="Times New Roman"/>
          <w:b w:val="false"/>
          <w:i w:val="false"/>
          <w:color w:val="000000"/>
          <w:sz w:val="28"/>
        </w:rPr>
        <w:t>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173"/>
    <w:bookmarkStart w:name="z208" w:id="174"/>
    <w:p>
      <w:pPr>
        <w:spacing w:after="0"/>
        <w:ind w:left="0"/>
        <w:jc w:val="both"/>
      </w:pPr>
      <w:r>
        <w:rPr>
          <w:rFonts w:ascii="Times New Roman"/>
          <w:b w:val="false"/>
          <w:i w:val="false"/>
          <w:color w:val="000000"/>
          <w:sz w:val="28"/>
        </w:rPr>
        <w:t>
      3)жергiлiктi атқарушы органдар биогазды және (немесе) энергияны өндiру бойынша, оның iшiнде биогазды және (немесе) энергияны өндiру жөнiндегi iс- шараларды қоса алғанда, биологиялық ыдырайтын қалдықтарды орналастыруды қысқартуды ынталандыру жөнiндегi iс-шараларды ұйымдастырады, оның iшiнде оларды қайта өңдеу, оның iшiнде компосттау және кәдеге жарату жолымен (351-бап);</w:t>
      </w:r>
    </w:p>
    <w:bookmarkEnd w:id="174"/>
    <w:bookmarkStart w:name="z209" w:id="175"/>
    <w:p>
      <w:pPr>
        <w:spacing w:after="0"/>
        <w:ind w:left="0"/>
        <w:jc w:val="both"/>
      </w:pPr>
      <w:r>
        <w:rPr>
          <w:rFonts w:ascii="Times New Roman"/>
          <w:b w:val="false"/>
          <w:i w:val="false"/>
          <w:color w:val="000000"/>
          <w:sz w:val="28"/>
        </w:rPr>
        <w:t>
      4)аудандардың,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(365-бап).</w:t>
      </w:r>
    </w:p>
    <w:bookmarkEnd w:id="175"/>
    <w:bookmarkStart w:name="z210" w:id="176"/>
    <w:p>
      <w:pPr>
        <w:spacing w:after="0"/>
        <w:ind w:left="0"/>
        <w:jc w:val="both"/>
      </w:pPr>
      <w:r>
        <w:rPr>
          <w:rFonts w:ascii="Times New Roman"/>
          <w:b w:val="false"/>
          <w:i w:val="false"/>
          <w:color w:val="000000"/>
          <w:sz w:val="28"/>
        </w:rPr>
        <w:t>
      3КОММУНАЛДЫҚ ҚАЛДЫҚТАРДЫ БАСҚАРУДЫҢ ҚАЗІРГІ ЖАҒДАЙЫН ТАЛДАУ</w:t>
      </w:r>
    </w:p>
    <w:bookmarkEnd w:id="176"/>
    <w:bookmarkStart w:name="z211" w:id="177"/>
    <w:p>
      <w:pPr>
        <w:spacing w:after="0"/>
        <w:ind w:left="0"/>
        <w:jc w:val="both"/>
      </w:pPr>
      <w:r>
        <w:rPr>
          <w:rFonts w:ascii="Times New Roman"/>
          <w:b w:val="false"/>
          <w:i w:val="false"/>
          <w:color w:val="000000"/>
          <w:sz w:val="28"/>
        </w:rPr>
        <w:t>
      3.1ЖАЛПЫ АҚПАРАТ</w:t>
      </w:r>
    </w:p>
    <w:bookmarkEnd w:id="177"/>
    <w:bookmarkStart w:name="z212" w:id="178"/>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78"/>
    <w:bookmarkStart w:name="z213" w:id="179"/>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79"/>
    <w:bookmarkStart w:name="z214" w:id="180"/>
    <w:p>
      <w:pPr>
        <w:spacing w:after="0"/>
        <w:ind w:left="0"/>
        <w:jc w:val="both"/>
      </w:pPr>
      <w:r>
        <w:rPr>
          <w:rFonts w:ascii="Times New Roman"/>
          <w:b w:val="false"/>
          <w:i w:val="false"/>
          <w:color w:val="000000"/>
          <w:sz w:val="28"/>
        </w:rPr>
        <w:t>
      Аудандағы коммуналдық қалдықтарды басқарудың ағымдағы жағдайын бағалау</w:t>
      </w:r>
    </w:p>
    <w:bookmarkEnd w:id="180"/>
    <w:bookmarkStart w:name="z215" w:id="181"/>
    <w:p>
      <w:pPr>
        <w:spacing w:after="0"/>
        <w:ind w:left="0"/>
        <w:jc w:val="both"/>
      </w:pPr>
      <w:r>
        <w:rPr>
          <w:rFonts w:ascii="Times New Roman"/>
          <w:b w:val="false"/>
          <w:i w:val="false"/>
          <w:color w:val="000000"/>
          <w:sz w:val="28"/>
        </w:rPr>
        <w:t>
      Қарасай ауданындағы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81"/>
    <w:bookmarkStart w:name="z216" w:id="182"/>
    <w:p>
      <w:pPr>
        <w:spacing w:after="0"/>
        <w:ind w:left="0"/>
        <w:jc w:val="both"/>
      </w:pPr>
      <w:r>
        <w:rPr>
          <w:rFonts w:ascii="Times New Roman"/>
          <w:b w:val="false"/>
          <w:i w:val="false"/>
          <w:color w:val="000000"/>
          <w:sz w:val="28"/>
        </w:rPr>
        <w:t>
      1)иерархия;</w:t>
      </w:r>
    </w:p>
    <w:bookmarkEnd w:id="182"/>
    <w:bookmarkStart w:name="z217" w:id="183"/>
    <w:p>
      <w:pPr>
        <w:spacing w:after="0"/>
        <w:ind w:left="0"/>
        <w:jc w:val="both"/>
      </w:pPr>
      <w:r>
        <w:rPr>
          <w:rFonts w:ascii="Times New Roman"/>
          <w:b w:val="false"/>
          <w:i w:val="false"/>
          <w:color w:val="000000"/>
          <w:sz w:val="28"/>
        </w:rPr>
        <w:t>
      2)көзге жақындығы;</w:t>
      </w:r>
    </w:p>
    <w:bookmarkEnd w:id="183"/>
    <w:bookmarkStart w:name="z218" w:id="184"/>
    <w:p>
      <w:pPr>
        <w:spacing w:after="0"/>
        <w:ind w:left="0"/>
        <w:jc w:val="both"/>
      </w:pPr>
      <w:r>
        <w:rPr>
          <w:rFonts w:ascii="Times New Roman"/>
          <w:b w:val="false"/>
          <w:i w:val="false"/>
          <w:color w:val="000000"/>
          <w:sz w:val="28"/>
        </w:rPr>
        <w:t>
      3)қалдықтарды өндірушінің жауапкершілігі;</w:t>
      </w:r>
    </w:p>
    <w:bookmarkEnd w:id="184"/>
    <w:bookmarkStart w:name="z219" w:id="185"/>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85"/>
    <w:bookmarkStart w:name="z220" w:id="186"/>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86"/>
    <w:bookmarkStart w:name="z221" w:id="187"/>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тәртібімен реттелген иерархия болып табылады (3-сурет).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87"/>
    <w:bookmarkStart w:name="z222" w:id="188"/>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88"/>
    <w:bookmarkStart w:name="z22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41402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1402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90"/>
    <w:p>
      <w:pPr>
        <w:spacing w:after="0"/>
        <w:ind w:left="0"/>
        <w:jc w:val="both"/>
      </w:pPr>
      <w:r>
        <w:rPr>
          <w:rFonts w:ascii="Times New Roman"/>
          <w:b w:val="false"/>
          <w:i w:val="false"/>
          <w:color w:val="000000"/>
          <w:sz w:val="28"/>
        </w:rPr>
        <w:t>
      Сурет 3- қалдықтарды басқару шараларының иерархиясы</w:t>
      </w:r>
    </w:p>
    <w:bookmarkEnd w:id="190"/>
    <w:bookmarkStart w:name="z225" w:id="191"/>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191"/>
    <w:bookmarkStart w:name="z226" w:id="192"/>
    <w:p>
      <w:pPr>
        <w:spacing w:after="0"/>
        <w:ind w:left="0"/>
        <w:jc w:val="both"/>
      </w:pPr>
      <w:r>
        <w:rPr>
          <w:rFonts w:ascii="Times New Roman"/>
          <w:b w:val="false"/>
          <w:i w:val="false"/>
          <w:color w:val="000000"/>
          <w:sz w:val="28"/>
        </w:rPr>
        <w:t>
      3.2ҚҚҚ ӨҢДЕУ/ КӘДЕГЕ ЖАРАТУ ИНФРАҚҰРЫЛЫМЫ</w:t>
      </w:r>
    </w:p>
    <w:bookmarkEnd w:id="192"/>
    <w:bookmarkStart w:name="z227" w:id="193"/>
    <w:p>
      <w:pPr>
        <w:spacing w:after="0"/>
        <w:ind w:left="0"/>
        <w:jc w:val="both"/>
      </w:pPr>
      <w:r>
        <w:rPr>
          <w:rFonts w:ascii="Times New Roman"/>
          <w:b w:val="false"/>
          <w:i w:val="false"/>
          <w:color w:val="000000"/>
          <w:sz w:val="28"/>
        </w:rPr>
        <w:t>
      РОП Операторы қызметін атқаратын "Жасыл Даму" АҚ ақпаратына сәйкес, 2021 жылы Алматы облысының Қарасай ауданында қайталама шикізатты өңдеу және кәдеге жаратуға маманданған кәсіпорын жұмыс істейді.3.</w:t>
      </w:r>
    </w:p>
    <w:bookmarkEnd w:id="193"/>
    <w:bookmarkStart w:name="z228" w:id="194"/>
    <w:p>
      <w:pPr>
        <w:spacing w:after="0"/>
        <w:ind w:left="0"/>
        <w:jc w:val="both"/>
      </w:pPr>
      <w:r>
        <w:rPr>
          <w:rFonts w:ascii="Times New Roman"/>
          <w:b w:val="false"/>
          <w:i w:val="false"/>
          <w:color w:val="000000"/>
          <w:sz w:val="28"/>
        </w:rPr>
        <w:t>
      "Жасыл Даму" АҚ тізбесіне кірмейтін қайталама шикізатты қабылдау/өңдеу бойынша маманданған басқа компаниялар туралы мәліметтер төмендегі кестеде келтірілген (5-кесте).</w:t>
      </w:r>
    </w:p>
    <w:bookmarkEnd w:id="194"/>
    <w:bookmarkStart w:name="z229" w:id="195"/>
    <w:p>
      <w:pPr>
        <w:spacing w:after="0"/>
        <w:ind w:left="0"/>
        <w:jc w:val="both"/>
      </w:pPr>
      <w:r>
        <w:rPr>
          <w:rFonts w:ascii="Times New Roman"/>
          <w:b w:val="false"/>
          <w:i w:val="false"/>
          <w:color w:val="000000"/>
          <w:sz w:val="28"/>
        </w:rPr>
        <w:t>
      Кесте5- қайталама шикізатты қабылдайтын/өңдейтін компаниялар</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"Techplast"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 LDPE, HDPE қайталама түйіршіктерін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Абай көшесі,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 Кинг"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96"/>
          <w:p>
            <w:pPr>
              <w:spacing w:after="20"/>
              <w:ind w:left="20"/>
              <w:jc w:val="both"/>
            </w:pPr>
            <w:r>
              <w:rPr>
                <w:rFonts w:ascii="Times New Roman"/>
                <w:b w:val="false"/>
                <w:i w:val="false"/>
                <w:color w:val="000000"/>
                <w:sz w:val="20"/>
              </w:rPr>
              <w:t>
PP, PVC, PS, LDPE жинау</w:t>
            </w:r>
          </w:p>
          <w:bookmarkEnd w:id="196"/>
          <w:p>
            <w:pPr>
              <w:spacing w:after="20"/>
              <w:ind w:left="20"/>
              <w:jc w:val="both"/>
            </w:pPr>
            <w:r>
              <w:rPr>
                <w:rFonts w:ascii="Times New Roman"/>
                <w:b w:val="false"/>
                <w:i w:val="false"/>
                <w:color w:val="000000"/>
                <w:sz w:val="20"/>
              </w:rPr>
              <w:t>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Көксай ауылы, Арай көшесі, 119/1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"Демеу"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7"/>
          <w:p>
            <w:pPr>
              <w:spacing w:after="20"/>
              <w:ind w:left="20"/>
              <w:jc w:val="both"/>
            </w:pPr>
            <w:r>
              <w:rPr>
                <w:rFonts w:ascii="Times New Roman"/>
                <w:b w:val="false"/>
                <w:i w:val="false"/>
                <w:color w:val="000000"/>
                <w:sz w:val="20"/>
              </w:rPr>
              <w:t>
Полистиролды қайта өңдеу. Көбіктелген полистирол парақтарын өндіру</w:t>
            </w:r>
          </w:p>
          <w:bookmarkEnd w:id="197"/>
          <w:p>
            <w:pPr>
              <w:spacing w:after="20"/>
              <w:ind w:left="20"/>
              <w:jc w:val="both"/>
            </w:pPr>
            <w:r>
              <w:rPr>
                <w:rFonts w:ascii="Times New Roman"/>
                <w:b w:val="false"/>
                <w:i w:val="false"/>
                <w:color w:val="000000"/>
                <w:sz w:val="20"/>
              </w:rPr>
              <w:t>
(Penoplex)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И.П.Шәмшидин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98"/>
          <w:p>
            <w:pPr>
              <w:spacing w:after="20"/>
              <w:ind w:left="20"/>
              <w:jc w:val="both"/>
            </w:pPr>
            <w:r>
              <w:rPr>
                <w:rFonts w:ascii="Times New Roman"/>
                <w:b w:val="false"/>
                <w:i w:val="false"/>
                <w:color w:val="000000"/>
                <w:sz w:val="20"/>
              </w:rPr>
              <w:t>
Қайта өңдеу, LDPE, HDPE,</w:t>
            </w:r>
          </w:p>
          <w:bookmarkEnd w:id="198"/>
          <w:p>
            <w:pPr>
              <w:spacing w:after="20"/>
              <w:ind w:left="20"/>
              <w:jc w:val="both"/>
            </w:pPr>
            <w:r>
              <w:rPr>
                <w:rFonts w:ascii="Times New Roman"/>
                <w:b w:val="false"/>
                <w:i w:val="false"/>
                <w:color w:val="000000"/>
                <w:sz w:val="20"/>
              </w:rPr>
              <w:t>
созылатын пленкаларды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"LUK Polymer"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Полимерлі-құмды бұйымдарды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Қағазы"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 қағаз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99"/>
          <w:p>
            <w:pPr>
              <w:spacing w:after="20"/>
              <w:ind w:left="20"/>
              <w:jc w:val="both"/>
            </w:pPr>
            <w:r>
              <w:rPr>
                <w:rFonts w:ascii="Times New Roman"/>
                <w:b w:val="false"/>
                <w:i w:val="false"/>
                <w:color w:val="000000"/>
                <w:sz w:val="20"/>
              </w:rPr>
              <w:t>
Қарасай ауданы,</w:t>
            </w:r>
          </w:p>
          <w:bookmarkEnd w:id="199"/>
          <w:p>
            <w:pPr>
              <w:spacing w:after="20"/>
              <w:ind w:left="20"/>
              <w:jc w:val="both"/>
            </w:pPr>
            <w:r>
              <w:rPr>
                <w:rFonts w:ascii="Times New Roman"/>
                <w:b w:val="false"/>
                <w:i w:val="false"/>
                <w:color w:val="000000"/>
                <w:sz w:val="20"/>
              </w:rPr>
              <w:t>
Абай ауылы, Алтын Орда,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"БетаПласт" ЖШС - Таза Қала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0"/>
          <w:p>
            <w:pPr>
              <w:spacing w:after="20"/>
              <w:ind w:left="20"/>
              <w:jc w:val="both"/>
            </w:pPr>
            <w:r>
              <w:rPr>
                <w:rFonts w:ascii="Times New Roman"/>
                <w:b w:val="false"/>
                <w:i w:val="false"/>
                <w:color w:val="000000"/>
                <w:sz w:val="20"/>
              </w:rPr>
              <w:t>
Бөлек қалдықтарды жинау орны (қағаз, пластмасса, шыны ыдыстар және</w:t>
            </w:r>
          </w:p>
          <w:bookmarkEnd w:id="200"/>
          <w:p>
            <w:pPr>
              <w:spacing w:after="20"/>
              <w:ind w:left="20"/>
              <w:jc w:val="both"/>
            </w:pPr>
            <w:r>
              <w:rPr>
                <w:rFonts w:ascii="Times New Roman"/>
                <w:b w:val="false"/>
                <w:i w:val="false"/>
                <w:color w:val="000000"/>
                <w:sz w:val="20"/>
              </w:rPr>
              <w:t>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Сейфуллина,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"Үлкен мәміле"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1"/>
          <w:p>
            <w:pPr>
              <w:spacing w:after="20"/>
              <w:ind w:left="20"/>
              <w:jc w:val="both"/>
            </w:pPr>
            <w:r>
              <w:rPr>
                <w:rFonts w:ascii="Times New Roman"/>
                <w:b w:val="false"/>
                <w:i w:val="false"/>
                <w:color w:val="000000"/>
                <w:sz w:val="20"/>
              </w:rPr>
              <w:t>
Жасыл және даршын</w:t>
            </w:r>
          </w:p>
          <w:bookmarkEnd w:id="201"/>
          <w:p>
            <w:pPr>
              <w:spacing w:after="20"/>
              <w:ind w:left="20"/>
              <w:jc w:val="both"/>
            </w:pPr>
            <w:r>
              <w:rPr>
                <w:rFonts w:ascii="Times New Roman"/>
                <w:b w:val="false"/>
                <w:i w:val="false"/>
                <w:color w:val="000000"/>
                <w:sz w:val="20"/>
              </w:rPr>
              <w:t>
куллетінің жинағы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"АлматыСтекло"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қаптамасының қалдықтарын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2"/>
          <w:p>
            <w:pPr>
              <w:spacing w:after="20"/>
              <w:ind w:left="20"/>
              <w:jc w:val="both"/>
            </w:pPr>
            <w:r>
              <w:rPr>
                <w:rFonts w:ascii="Times New Roman"/>
                <w:b w:val="false"/>
                <w:i w:val="false"/>
                <w:color w:val="000000"/>
                <w:sz w:val="20"/>
              </w:rPr>
              <w:t>
Қарасай ауданы, Жармұхамбет</w:t>
            </w:r>
          </w:p>
          <w:bookmarkEnd w:id="202"/>
          <w:p>
            <w:pPr>
              <w:spacing w:after="20"/>
              <w:ind w:left="20"/>
              <w:jc w:val="both"/>
            </w:pPr>
            <w:r>
              <w:rPr>
                <w:rFonts w:ascii="Times New Roman"/>
                <w:b w:val="false"/>
                <w:i w:val="false"/>
                <w:color w:val="000000"/>
                <w:sz w:val="20"/>
              </w:rPr>
              <w:t>
ауылы. 1275 участок</w:t>
            </w:r>
          </w:p>
        </w:tc>
      </w:tr>
    </w:tbl>
    <w:bookmarkStart w:name="z237" w:id="203"/>
    <w:p>
      <w:pPr>
        <w:spacing w:after="0"/>
        <w:ind w:left="0"/>
        <w:jc w:val="both"/>
      </w:pPr>
      <w:r>
        <w:rPr>
          <w:rFonts w:ascii="Times New Roman"/>
          <w:b w:val="false"/>
          <w:i w:val="false"/>
          <w:color w:val="000000"/>
          <w:sz w:val="28"/>
        </w:rPr>
        <w:t>
      Жоғарыдағы деректер облыс пен ауданда пластик қалдықтарын, шыны, макулатураны қабылдайтын ұйымдардың бар екенін көрсетеді. Қалдықтардың бір бөлігі облыста өңделеді немесе одан әрі сату үшін жиналады.</w:t>
      </w:r>
    </w:p>
    <w:bookmarkEnd w:id="203"/>
    <w:bookmarkStart w:name="z238" w:id="204"/>
    <w:p>
      <w:pPr>
        <w:spacing w:after="0"/>
        <w:ind w:left="0"/>
        <w:jc w:val="both"/>
      </w:pPr>
      <w:r>
        <w:rPr>
          <w:rFonts w:ascii="Times New Roman"/>
          <w:b w:val="false"/>
          <w:i w:val="false"/>
          <w:color w:val="000000"/>
          <w:sz w:val="28"/>
        </w:rPr>
        <w:t>
      Қарасай ауданында қайта өңдеу/кәдеге жарату кәсіпорындары жоқ:</w:t>
      </w:r>
    </w:p>
    <w:bookmarkEnd w:id="204"/>
    <w:bookmarkStart w:name="z239" w:id="205"/>
    <w:p>
      <w:pPr>
        <w:spacing w:after="0"/>
        <w:ind w:left="0"/>
        <w:jc w:val="both"/>
      </w:pPr>
      <w:r>
        <w:rPr>
          <w:rFonts w:ascii="Times New Roman"/>
          <w:b w:val="false"/>
          <w:i w:val="false"/>
          <w:color w:val="000000"/>
          <w:sz w:val="28"/>
        </w:rPr>
        <w:t>
      -тоқыма қалдықтары,</w:t>
      </w:r>
    </w:p>
    <w:bookmarkEnd w:id="205"/>
    <w:bookmarkStart w:name="z240" w:id="206"/>
    <w:p>
      <w:pPr>
        <w:spacing w:after="0"/>
        <w:ind w:left="0"/>
        <w:jc w:val="both"/>
      </w:pPr>
      <w:r>
        <w:rPr>
          <w:rFonts w:ascii="Times New Roman"/>
          <w:b w:val="false"/>
          <w:i w:val="false"/>
          <w:color w:val="000000"/>
          <w:sz w:val="28"/>
        </w:rPr>
        <w:t>
      -құрылыс қалдықтары,</w:t>
      </w:r>
    </w:p>
    <w:bookmarkEnd w:id="206"/>
    <w:bookmarkStart w:name="z241" w:id="207"/>
    <w:p>
      <w:pPr>
        <w:spacing w:after="0"/>
        <w:ind w:left="0"/>
        <w:jc w:val="both"/>
      </w:pPr>
      <w:r>
        <w:rPr>
          <w:rFonts w:ascii="Times New Roman"/>
          <w:b w:val="false"/>
          <w:i w:val="false"/>
          <w:color w:val="000000"/>
          <w:sz w:val="28"/>
        </w:rPr>
        <w:t>
      -тамақ қалдықтары.</w:t>
      </w:r>
    </w:p>
    <w:bookmarkEnd w:id="207"/>
    <w:bookmarkStart w:name="z242" w:id="208"/>
    <w:p>
      <w:pPr>
        <w:spacing w:after="0"/>
        <w:ind w:left="0"/>
        <w:jc w:val="both"/>
      </w:pPr>
      <w:r>
        <w:rPr>
          <w:rFonts w:ascii="Times New Roman"/>
          <w:b w:val="false"/>
          <w:i w:val="false"/>
          <w:color w:val="000000"/>
          <w:sz w:val="28"/>
        </w:rPr>
        <w:t>
      Қазақстан Республикасы Экологиялық кодексінің 351-бабына сәйкес бұл қалдықтарды көму үшін полигондарға қабылдауға тыйым салынады.</w:t>
      </w:r>
    </w:p>
    <w:bookmarkEnd w:id="208"/>
    <w:bookmarkStart w:name="z243" w:id="209"/>
    <w:p>
      <w:pPr>
        <w:spacing w:after="0"/>
        <w:ind w:left="0"/>
        <w:jc w:val="both"/>
      </w:pPr>
      <w:r>
        <w:rPr>
          <w:rFonts w:ascii="Times New Roman"/>
          <w:b w:val="false"/>
          <w:i w:val="false"/>
          <w:color w:val="000000"/>
          <w:sz w:val="28"/>
        </w:rPr>
        <w:t>
      Құрамында сынап бар шамдар мен құрылғылар</w:t>
      </w:r>
    </w:p>
    <w:bookmarkEnd w:id="209"/>
    <w:bookmarkStart w:name="z244" w:id="210"/>
    <w:p>
      <w:pPr>
        <w:spacing w:after="0"/>
        <w:ind w:left="0"/>
        <w:jc w:val="both"/>
      </w:pPr>
      <w:r>
        <w:rPr>
          <w:rFonts w:ascii="Times New Roman"/>
          <w:b w:val="false"/>
          <w:i w:val="false"/>
          <w:color w:val="000000"/>
          <w:sz w:val="28"/>
        </w:rPr>
        <w:t>
      Қазақстан Республикасы Экологиялық кодексінің 351-бабына сәйкес, полигондарда құрамында сынап бар шамдар мен құрылғыларды көмуге тыйым салынады.</w:t>
      </w:r>
    </w:p>
    <w:bookmarkEnd w:id="210"/>
    <w:bookmarkStart w:name="z245" w:id="211"/>
    <w:p>
      <w:pPr>
        <w:spacing w:after="0"/>
        <w:ind w:left="0"/>
        <w:jc w:val="both"/>
      </w:pPr>
      <w:r>
        <w:rPr>
          <w:rFonts w:ascii="Times New Roman"/>
          <w:b w:val="false"/>
          <w:i w:val="false"/>
          <w:color w:val="000000"/>
          <w:sz w:val="28"/>
        </w:rPr>
        <w:t>
      Алматы облысы Қарасай ауданы Әйтей ауылында "Вита Пром" ЖШС жұмыс істейді, оның негізінде қуаттылығы 345 тонна Экотром 2U қондырғысы бар люминесцентті лампалар мен құрамында сынап бар қалдықтарды демеркуризациялау алаңы бар/ жыл.</w:t>
      </w:r>
    </w:p>
    <w:bookmarkEnd w:id="211"/>
    <w:bookmarkStart w:name="z246" w:id="212"/>
    <w:p>
      <w:pPr>
        <w:spacing w:after="0"/>
        <w:ind w:left="0"/>
        <w:jc w:val="both"/>
      </w:pPr>
      <w:r>
        <w:rPr>
          <w:rFonts w:ascii="Times New Roman"/>
          <w:b w:val="false"/>
          <w:i w:val="false"/>
          <w:color w:val="000000"/>
          <w:sz w:val="28"/>
        </w:rPr>
        <w:t>
      Медициналық қалдықтар</w:t>
      </w:r>
    </w:p>
    <w:bookmarkEnd w:id="212"/>
    <w:bookmarkStart w:name="z247" w:id="213"/>
    <w:p>
      <w:pPr>
        <w:spacing w:after="0"/>
        <w:ind w:left="0"/>
        <w:jc w:val="both"/>
      </w:pPr>
      <w:r>
        <w:rPr>
          <w:rFonts w:ascii="Times New Roman"/>
          <w:b w:val="false"/>
          <w:i w:val="false"/>
          <w:color w:val="000000"/>
          <w:sz w:val="28"/>
        </w:rPr>
        <w:t>
      Медициналық қалдықтар ҚР Экологиялық кодексінің 351-бабына сәйкес оны полигондарға көмуге де тыйым салынады.</w:t>
      </w:r>
    </w:p>
    <w:bookmarkEnd w:id="213"/>
    <w:bookmarkStart w:name="z248" w:id="214"/>
    <w:p>
      <w:pPr>
        <w:spacing w:after="0"/>
        <w:ind w:left="0"/>
        <w:jc w:val="both"/>
      </w:pPr>
      <w:r>
        <w:rPr>
          <w:rFonts w:ascii="Times New Roman"/>
          <w:b w:val="false"/>
          <w:i w:val="false"/>
          <w:color w:val="000000"/>
          <w:sz w:val="28"/>
        </w:rPr>
        <w:t>
      Әкімдік сайтындағы ақпаратқа сәйкес, 2022 жылы Қарасай аудандық медициналық 41 денсаулық сақтау мекемесі халыққа көмек көрсетеді, атап айтқанда; 1 – Қаскелең қаласындағы ауданаралық көпсалалы аурухана, 1 – ауылдық аурухана, 3 – МСАК, 18 – дәрігерлік амбулатория, 7 – фельдшерлік-акушерлік пункт, 7 – медициналық пункт және 5 – жекеменшік денсаулық сақтау ұйымдары.</w:t>
      </w:r>
    </w:p>
    <w:bookmarkEnd w:id="214"/>
    <w:bookmarkStart w:name="z249" w:id="215"/>
    <w:p>
      <w:pPr>
        <w:spacing w:after="0"/>
        <w:ind w:left="0"/>
        <w:jc w:val="both"/>
      </w:pPr>
      <w:r>
        <w:rPr>
          <w:rFonts w:ascii="Times New Roman"/>
          <w:b w:val="false"/>
          <w:i w:val="false"/>
          <w:color w:val="000000"/>
          <w:sz w:val="28"/>
        </w:rPr>
        <w:t>
      Өңірдегі медициналық қалдықтармен жұмыс жүргізіледі:</w:t>
      </w:r>
    </w:p>
    <w:bookmarkEnd w:id="215"/>
    <w:bookmarkStart w:name="z250" w:id="216"/>
    <w:p>
      <w:pPr>
        <w:spacing w:after="0"/>
        <w:ind w:left="0"/>
        <w:jc w:val="both"/>
      </w:pPr>
      <w:r>
        <w:rPr>
          <w:rFonts w:ascii="Times New Roman"/>
          <w:b w:val="false"/>
          <w:i w:val="false"/>
          <w:color w:val="000000"/>
          <w:sz w:val="28"/>
        </w:rPr>
        <w:t>
      1)"МВ АРНА" ЖШС (Қонаев).</w:t>
      </w:r>
    </w:p>
    <w:bookmarkEnd w:id="216"/>
    <w:bookmarkStart w:name="z251" w:id="217"/>
    <w:p>
      <w:pPr>
        <w:spacing w:after="0"/>
        <w:ind w:left="0"/>
        <w:jc w:val="both"/>
      </w:pPr>
      <w:r>
        <w:rPr>
          <w:rFonts w:ascii="Times New Roman"/>
          <w:b w:val="false"/>
          <w:i w:val="false"/>
          <w:color w:val="000000"/>
          <w:sz w:val="28"/>
        </w:rPr>
        <w:t>
      2)"Вита Пром" ЖШС биоорганикалық қалдықтарды (50 тонна/жылына), А, В, С, Д класты медициналық қалдықтарды қоса алғанда, қалдықтардың үлкен тізбесін кәдеге жарату үшін қуаттылығы жылына 4609 тонна Vesta+1,0 PIR дизельді иннераторы бар. (200 тонна/жыл).</w:t>
      </w:r>
    </w:p>
    <w:bookmarkEnd w:id="217"/>
    <w:bookmarkStart w:name="z252" w:id="218"/>
    <w:p>
      <w:pPr>
        <w:spacing w:after="0"/>
        <w:ind w:left="0"/>
        <w:jc w:val="both"/>
      </w:pPr>
      <w:r>
        <w:rPr>
          <w:rFonts w:ascii="Times New Roman"/>
          <w:b w:val="false"/>
          <w:i w:val="false"/>
          <w:color w:val="000000"/>
          <w:sz w:val="28"/>
        </w:rPr>
        <w:t>
      Қалдық электр және электронды жабдық (WEEE)</w:t>
      </w:r>
    </w:p>
    <w:bookmarkEnd w:id="218"/>
    <w:bookmarkStart w:name="z253" w:id="219"/>
    <w:p>
      <w:pPr>
        <w:spacing w:after="0"/>
        <w:ind w:left="0"/>
        <w:jc w:val="both"/>
      </w:pPr>
      <w:r>
        <w:rPr>
          <w:rFonts w:ascii="Times New Roman"/>
          <w:b w:val="false"/>
          <w:i w:val="false"/>
          <w:color w:val="000000"/>
          <w:sz w:val="28"/>
        </w:rPr>
        <w:t>
      Қалдықтардың бұл түрлерін полигондарға көмуге тыйым салынады (Қазақстан Республикасының Экологиялық кодексі, 351-бап).</w:t>
      </w:r>
    </w:p>
    <w:bookmarkEnd w:id="219"/>
    <w:bookmarkStart w:name="z254" w:id="220"/>
    <w:p>
      <w:pPr>
        <w:spacing w:after="0"/>
        <w:ind w:left="0"/>
        <w:jc w:val="both"/>
      </w:pPr>
      <w:r>
        <w:rPr>
          <w:rFonts w:ascii="Times New Roman"/>
          <w:b w:val="false"/>
          <w:i w:val="false"/>
          <w:color w:val="000000"/>
          <w:sz w:val="28"/>
        </w:rPr>
        <w:t>
      Қарасай ауданында электр және электронды жабдықтардың (ЭЭҚ) қалдықтарын қайта өңдеуге қабылдайтын ұйымдар бар ().</w:t>
      </w:r>
    </w:p>
    <w:bookmarkEnd w:id="220"/>
    <w:bookmarkStart w:name="z255" w:id="221"/>
    <w:p>
      <w:pPr>
        <w:spacing w:after="0"/>
        <w:ind w:left="0"/>
        <w:jc w:val="both"/>
      </w:pPr>
      <w:r>
        <w:rPr>
          <w:rFonts w:ascii="Times New Roman"/>
          <w:b w:val="false"/>
          <w:i w:val="false"/>
          <w:color w:val="000000"/>
          <w:sz w:val="28"/>
        </w:rPr>
        <w:t>
      Кесте6– Электр және электронды жабдықтардың қалдықтарын қайта өңдеуге қабылдайтын кәсіпорын</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Байланыстар және мамандандыру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2"/>
          <w:p>
            <w:pPr>
              <w:spacing w:after="20"/>
              <w:ind w:left="20"/>
              <w:jc w:val="both"/>
            </w:pPr>
            <w:r>
              <w:rPr>
                <w:rFonts w:ascii="Times New Roman"/>
                <w:b w:val="false"/>
                <w:i w:val="false"/>
                <w:color w:val="000000"/>
                <w:sz w:val="20"/>
              </w:rPr>
              <w:t>
"Technic</w:t>
            </w:r>
          </w:p>
          <w:bookmarkEnd w:id="222"/>
          <w:p>
            <w:pPr>
              <w:spacing w:after="20"/>
              <w:ind w:left="20"/>
              <w:jc w:val="both"/>
            </w:pPr>
            <w:r>
              <w:rPr>
                <w:rFonts w:ascii="Times New Roman"/>
                <w:b w:val="false"/>
                <w:i w:val="false"/>
                <w:color w:val="000000"/>
                <w:sz w:val="20"/>
              </w:rPr>
              <w:t>
Destroy"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3"/>
          <w:p>
            <w:pPr>
              <w:spacing w:after="20"/>
              <w:ind w:left="20"/>
              <w:jc w:val="both"/>
            </w:pPr>
            <w:r>
              <w:rPr>
                <w:rFonts w:ascii="Times New Roman"/>
                <w:b w:val="false"/>
                <w:i w:val="false"/>
                <w:color w:val="000000"/>
                <w:sz w:val="20"/>
              </w:rPr>
              <w:t>
Алматы облысы, Қарасай ауданы, ауыл. Жармұхамбет тел.: 8 (7273) 29-27-95</w:t>
            </w:r>
          </w:p>
          <w:bookmarkEnd w:id="223"/>
          <w:p>
            <w:pPr>
              <w:spacing w:after="20"/>
              <w:ind w:left="20"/>
              <w:jc w:val="both"/>
            </w:pPr>
            <w:r>
              <w:rPr>
                <w:rFonts w:ascii="Times New Roman"/>
                <w:b w:val="false"/>
                <w:i w:val="false"/>
                <w:color w:val="000000"/>
                <w:sz w:val="20"/>
              </w:rPr>
              <w:t>
Оргтехниканы, тұрмыстық техниканы қайта өңдеу</w:t>
            </w:r>
          </w:p>
        </w:tc>
      </w:tr>
    </w:tbl>
    <w:bookmarkStart w:name="z258" w:id="224"/>
    <w:p>
      <w:pPr>
        <w:spacing w:after="0"/>
        <w:ind w:left="0"/>
        <w:jc w:val="both"/>
      </w:pPr>
      <w:r>
        <w:rPr>
          <w:rFonts w:ascii="Times New Roman"/>
          <w:b w:val="false"/>
          <w:i w:val="false"/>
          <w:color w:val="000000"/>
          <w:sz w:val="28"/>
        </w:rPr>
        <w:t>
      3.3ТҚҚ ЖИНАУДЫ ЖӘНЕ ШЫҒАРУДЫ ҰЙЫМДАСТЫРУ</w:t>
      </w:r>
    </w:p>
    <w:bookmarkEnd w:id="224"/>
    <w:bookmarkStart w:name="z259" w:id="225"/>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(бұдан әрі – ҚР Ұлттық статистика бюросы) мәліметтері бойынша 2022 жылы ТҚҚ жинау мен шығаруға 21 қалдықтарды жинау ұйымы тартылды. .</w:t>
      </w:r>
    </w:p>
    <w:bookmarkEnd w:id="225"/>
    <w:bookmarkStart w:name="z260" w:id="226"/>
    <w:p>
      <w:pPr>
        <w:spacing w:after="0"/>
        <w:ind w:left="0"/>
        <w:jc w:val="both"/>
      </w:pPr>
      <w:r>
        <w:rPr>
          <w:rFonts w:ascii="Times New Roman"/>
          <w:b w:val="false"/>
          <w:i w:val="false"/>
          <w:color w:val="000000"/>
          <w:sz w:val="28"/>
        </w:rPr>
        <w:t>
      Аудан бойынша 2019-2022 жылдарға арналған коммуналдық қалдықтарды жинау және шығару жөніндегі ұйымдардың саны туралы мәліметтер төменде келтірілген.</w:t>
      </w:r>
    </w:p>
    <w:bookmarkEnd w:id="226"/>
    <w:bookmarkStart w:name="z261" w:id="227"/>
    <w:p>
      <w:pPr>
        <w:spacing w:after="0"/>
        <w:ind w:left="0"/>
        <w:jc w:val="both"/>
      </w:pPr>
      <w:r>
        <w:rPr>
          <w:rFonts w:ascii="Times New Roman"/>
          <w:b w:val="false"/>
          <w:i w:val="false"/>
          <w:color w:val="000000"/>
          <w:sz w:val="28"/>
        </w:rPr>
        <w:t>
      Кесте7- ТҚҚ жинау және шығарумен айналысатын ұйымдардың саны</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жинаумен және жоюмен айналысатын ұйымдар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262" w:id="228"/>
    <w:p>
      <w:pPr>
        <w:spacing w:after="0"/>
        <w:ind w:left="0"/>
        <w:jc w:val="both"/>
      </w:pPr>
      <w:r>
        <w:rPr>
          <w:rFonts w:ascii="Times New Roman"/>
          <w:b w:val="false"/>
          <w:i w:val="false"/>
          <w:color w:val="000000"/>
          <w:sz w:val="28"/>
        </w:rPr>
        <w:t>
      Дереккөз - ҚР АПР Ұлттық статистика бюросы</w:t>
      </w:r>
    </w:p>
    <w:bookmarkEnd w:id="228"/>
    <w:bookmarkStart w:name="z263" w:id="229"/>
    <w:p>
      <w:pPr>
        <w:spacing w:after="0"/>
        <w:ind w:left="0"/>
        <w:jc w:val="both"/>
      </w:pPr>
      <w:r>
        <w:rPr>
          <w:rFonts w:ascii="Times New Roman"/>
          <w:b w:val="false"/>
          <w:i w:val="false"/>
          <w:color w:val="000000"/>
          <w:sz w:val="28"/>
        </w:rPr>
        <w:t>
      2019-2021 және 2023 жылдарға арналған қалдықтарды жинау ұйымдарының (бұдан әрі – ТҚҚ) тұрмыстық қатты қалдықтарды шығару жөніндегі қызметтерін алатын халық және ТҚҚ шығару бойынша орталықтандырылған қызметтерді алатын халықтың үлесі туралы мәліметтер төменде келтірілген (8-кесте).</w:t>
      </w:r>
    </w:p>
    <w:bookmarkEnd w:id="229"/>
    <w:bookmarkStart w:name="z264" w:id="230"/>
    <w:p>
      <w:pPr>
        <w:spacing w:after="0"/>
        <w:ind w:left="0"/>
        <w:jc w:val="both"/>
      </w:pPr>
      <w:r>
        <w:rPr>
          <w:rFonts w:ascii="Times New Roman"/>
          <w:b w:val="false"/>
          <w:i w:val="false"/>
          <w:color w:val="000000"/>
          <w:sz w:val="28"/>
        </w:rPr>
        <w:t>
      Қарасай ауданы бойынша қалдықтарды жинау ұйымдарында тұрақты қызмет көрсетілетін халықтың орташа (базалық) пайызы 47,9% құрайды. Базалық көрсеткіш соңғы 3 жыл үшін есептеледі, бұл ретте 2022 жылы ТҚҚ шығарумен халықты қамту үлесі есепке алынбайды, бұл үшін Алматы облысының барлық өңірлері бойынша деректер жоқ.</w:t>
      </w:r>
    </w:p>
    <w:bookmarkEnd w:id="230"/>
    <w:bookmarkStart w:name="z265" w:id="231"/>
    <w:p>
      <w:pPr>
        <w:spacing w:after="0"/>
        <w:ind w:left="0"/>
        <w:jc w:val="both"/>
      </w:pPr>
      <w:r>
        <w:rPr>
          <w:rFonts w:ascii="Times New Roman"/>
          <w:b w:val="false"/>
          <w:i w:val="false"/>
          <w:color w:val="000000"/>
          <w:sz w:val="28"/>
        </w:rPr>
        <w:t>
      Кесте 8– ҚШК тұрақты түрде қызмет көрсететін халық</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2"/>
          <w:p>
            <w:pPr>
              <w:spacing w:after="20"/>
              <w:ind w:left="20"/>
              <w:jc w:val="both"/>
            </w:pPr>
            <w:r>
              <w:rPr>
                <w:rFonts w:ascii="Times New Roman"/>
                <w:b w:val="false"/>
                <w:i w:val="false"/>
                <w:color w:val="000000"/>
                <w:sz w:val="20"/>
              </w:rPr>
              <w:t>
Мәлімет</w:t>
            </w:r>
          </w:p>
          <w:bookmarkEnd w:id="232"/>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3"/>
          <w:p>
            <w:pPr>
              <w:spacing w:after="20"/>
              <w:ind w:left="20"/>
              <w:jc w:val="both"/>
            </w:pPr>
            <w:r>
              <w:rPr>
                <w:rFonts w:ascii="Times New Roman"/>
                <w:b w:val="false"/>
                <w:i w:val="false"/>
                <w:color w:val="000000"/>
                <w:sz w:val="20"/>
              </w:rPr>
              <w:t>
Аудан тұрғындарының жалпы санынан ҚШК қызмет көрсететін</w:t>
            </w:r>
          </w:p>
          <w:bookmarkEnd w:id="233"/>
          <w:p>
            <w:pPr>
              <w:spacing w:after="20"/>
              <w:ind w:left="20"/>
              <w:jc w:val="both"/>
            </w:pPr>
            <w:r>
              <w:rPr>
                <w:rFonts w:ascii="Times New Roman"/>
                <w:b w:val="false"/>
                <w:i w:val="false"/>
                <w:color w:val="000000"/>
                <w:sz w:val="20"/>
              </w:rPr>
              <w:t>
халықтың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8" w:id="234"/>
    <w:p>
      <w:pPr>
        <w:spacing w:after="0"/>
        <w:ind w:left="0"/>
        <w:jc w:val="both"/>
      </w:pPr>
      <w:r>
        <w:rPr>
          <w:rFonts w:ascii="Times New Roman"/>
          <w:b w:val="false"/>
          <w:i w:val="false"/>
          <w:color w:val="000000"/>
          <w:sz w:val="28"/>
        </w:rPr>
        <w:t>
      2019-2021 жылдарға арналған деректер көзі – ҚР АПР Ұлттық статистика бюросы4, 2023 жылға арналған дерек көзі – аудан әкімдігі</w:t>
      </w:r>
    </w:p>
    <w:bookmarkEnd w:id="234"/>
    <w:bookmarkStart w:name="z269" w:id="235"/>
    <w:p>
      <w:pPr>
        <w:spacing w:after="0"/>
        <w:ind w:left="0"/>
        <w:jc w:val="both"/>
      </w:pPr>
      <w:r>
        <w:rPr>
          <w:rFonts w:ascii="Times New Roman"/>
          <w:b w:val="false"/>
          <w:i w:val="false"/>
          <w:color w:val="000000"/>
          <w:sz w:val="28"/>
        </w:rPr>
        <w:t>
      * - көрсеткіш қалдықтарды жинайтын ұйым тұрақты түрде қызмет көрсететін адамдар санының аудан халқының жалпы санына қатынасы ретінде алынады.</w:t>
      </w:r>
    </w:p>
    <w:bookmarkEnd w:id="235"/>
    <w:bookmarkStart w:name="z270" w:id="236"/>
    <w:p>
      <w:pPr>
        <w:spacing w:after="0"/>
        <w:ind w:left="0"/>
        <w:jc w:val="both"/>
      </w:pPr>
      <w:r>
        <w:rPr>
          <w:rFonts w:ascii="Times New Roman"/>
          <w:b w:val="false"/>
          <w:i w:val="false"/>
          <w:color w:val="000000"/>
          <w:sz w:val="28"/>
        </w:rPr>
        <w:t>
      ТҚҚ жинау, жинақтау және тасымалдау көлемдерінің толық есебі мен бақылауы жоқ. Жиналған ТҚҚ көлемінің динамикасы төмендегі кестеде берілген (9- кесте).</w:t>
      </w:r>
    </w:p>
    <w:bookmarkEnd w:id="236"/>
    <w:bookmarkStart w:name="z271" w:id="237"/>
    <w:p>
      <w:pPr>
        <w:spacing w:after="0"/>
        <w:ind w:left="0"/>
        <w:jc w:val="both"/>
      </w:pPr>
      <w:r>
        <w:rPr>
          <w:rFonts w:ascii="Times New Roman"/>
          <w:b w:val="false"/>
          <w:i w:val="false"/>
          <w:color w:val="000000"/>
          <w:sz w:val="28"/>
        </w:rPr>
        <w:t>
      Кесте 9- жиналған ТҚҚ көлемінің динамикасы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ҚҚҚ көлемі, тмың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74 624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73 963</w:t>
            </w:r>
          </w:p>
        </w:tc>
      </w:tr>
    </w:tbl>
    <w:bookmarkStart w:name="z272" w:id="238"/>
    <w:p>
      <w:pPr>
        <w:spacing w:after="0"/>
        <w:ind w:left="0"/>
        <w:jc w:val="both"/>
      </w:pPr>
      <w:r>
        <w:rPr>
          <w:rFonts w:ascii="Times New Roman"/>
          <w:b w:val="false"/>
          <w:i w:val="false"/>
          <w:color w:val="000000"/>
          <w:sz w:val="28"/>
        </w:rPr>
        <w:t>
      Деректер көзі: Статистика бюросы.</w:t>
      </w:r>
    </w:p>
    <w:bookmarkEnd w:id="238"/>
    <w:bookmarkStart w:name="z273" w:id="239"/>
    <w:p>
      <w:pPr>
        <w:spacing w:after="0"/>
        <w:ind w:left="0"/>
        <w:jc w:val="both"/>
      </w:pPr>
      <w:r>
        <w:rPr>
          <w:rFonts w:ascii="Times New Roman"/>
          <w:b w:val="false"/>
          <w:i w:val="false"/>
          <w:color w:val="000000"/>
          <w:sz w:val="28"/>
        </w:rPr>
        <w:t>
      Қарасай ауданының елді мекендеріндегі қатты тұрмыстық қалдықтарды шығарумен айналысатын кәсіпорындар туралы ақпарат төменде келтірілген (10- кесте).</w:t>
      </w:r>
    </w:p>
    <w:bookmarkEnd w:id="239"/>
    <w:bookmarkStart w:name="z274" w:id="240"/>
    <w:p>
      <w:pPr>
        <w:spacing w:after="0"/>
        <w:ind w:left="0"/>
        <w:jc w:val="both"/>
      </w:pPr>
      <w:r>
        <w:rPr>
          <w:rFonts w:ascii="Times New Roman"/>
          <w:b w:val="false"/>
          <w:i w:val="false"/>
          <w:color w:val="000000"/>
          <w:sz w:val="28"/>
        </w:rPr>
        <w:t>
      Кесте 10– Мәскеу әскери округі туралы ақпарат</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41"/>
          <w:p>
            <w:pPr>
              <w:spacing w:after="20"/>
              <w:ind w:left="20"/>
              <w:jc w:val="both"/>
            </w:pPr>
            <w:r>
              <w:rPr>
                <w:rFonts w:ascii="Times New Roman"/>
                <w:b w:val="false"/>
                <w:i w:val="false"/>
                <w:color w:val="000000"/>
                <w:sz w:val="20"/>
              </w:rPr>
              <w:t>
Мекен-жайы мен байланыс деректері, толық аты-жөні және</w:t>
            </w:r>
          </w:p>
          <w:bookmarkEnd w:id="241"/>
          <w:p>
            <w:pPr>
              <w:spacing w:after="20"/>
              <w:ind w:left="20"/>
              <w:jc w:val="both"/>
            </w:pPr>
            <w:r>
              <w:rPr>
                <w:rFonts w:ascii="Times New Roman"/>
                <w:b w:val="false"/>
                <w:i w:val="false"/>
                <w:color w:val="000000"/>
                <w:sz w:val="20"/>
              </w:rPr>
              <w:t>
менеджердің байланыстары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ИП "Касанов"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Абай ауылы, Райымбек көшесі, No147 ғимарат Касанов Тахир тел.: 87072679557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 Жаңатұрмыс және Қырғауылдының</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"AAA-2000"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2"/>
          <w:p>
            <w:pPr>
              <w:spacing w:after="20"/>
              <w:ind w:left="20"/>
              <w:jc w:val="both"/>
            </w:pPr>
            <w:r>
              <w:rPr>
                <w:rFonts w:ascii="Times New Roman"/>
                <w:b w:val="false"/>
                <w:i w:val="false"/>
                <w:color w:val="000000"/>
                <w:sz w:val="20"/>
              </w:rPr>
              <w:t>
Мекен-жайы: Райымбек ауылы, көш. Алмалы, No2 үй тел.:</w:t>
            </w:r>
          </w:p>
          <w:bookmarkEnd w:id="242"/>
          <w:p>
            <w:pPr>
              <w:spacing w:after="20"/>
              <w:ind w:left="20"/>
              <w:jc w:val="both"/>
            </w:pPr>
            <w:r>
              <w:rPr>
                <w:rFonts w:ascii="Times New Roman"/>
                <w:b w:val="false"/>
                <w:i w:val="false"/>
                <w:color w:val="000000"/>
                <w:sz w:val="20"/>
              </w:rPr>
              <w:t>
Әбдірәсіл Әуез 870707778868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ауылы Долан, Райымбек, Құмтоған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АЖ "Нұрайбат"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3"/>
          <w:p>
            <w:pPr>
              <w:spacing w:after="20"/>
              <w:ind w:left="20"/>
              <w:jc w:val="both"/>
            </w:pPr>
            <w:r>
              <w:rPr>
                <w:rFonts w:ascii="Times New Roman"/>
                <w:b w:val="false"/>
                <w:i w:val="false"/>
                <w:color w:val="000000"/>
                <w:sz w:val="20"/>
              </w:rPr>
              <w:t>
Мекен-жайы: Абай, Д.Қонаев көшесі, №26 ғимарат, 2-пәтер, Тел.: 8707 574 5777, Мулинов</w:t>
            </w:r>
          </w:p>
          <w:bookmarkEnd w:id="243"/>
          <w:p>
            <w:pPr>
              <w:spacing w:after="20"/>
              <w:ind w:left="20"/>
              <w:jc w:val="both"/>
            </w:pPr>
            <w:r>
              <w:rPr>
                <w:rFonts w:ascii="Times New Roman"/>
                <w:b w:val="false"/>
                <w:i w:val="false"/>
                <w:color w:val="000000"/>
                <w:sz w:val="20"/>
              </w:rPr>
              <w:t>
Бақытжан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Қырғауылдының батыс бөлігі, Абай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"Баймырза"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Бұлақты ауылы, Наурыз к., No39/1 ғимарат, Тел.: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 ауылы, Доланның бір бөлігі</w:t>
            </w:r>
          </w:p>
        </w:tc>
      </w:tr>
    </w:tbl>
    <w:bookmarkStart w:name="z278" w:id="244"/>
    <w:p>
      <w:pPr>
        <w:spacing w:after="0"/>
        <w:ind w:left="0"/>
        <w:jc w:val="both"/>
      </w:pPr>
      <w:r>
        <w:rPr>
          <w:rFonts w:ascii="Times New Roman"/>
          <w:b w:val="false"/>
          <w:i w:val="false"/>
          <w:color w:val="000000"/>
          <w:sz w:val="28"/>
        </w:rPr>
        <w:t>
      Кесте 11- ҚШК автокөлік паркі туралы деректер</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45"/>
          <w:p>
            <w:pPr>
              <w:spacing w:after="20"/>
              <w:ind w:left="20"/>
              <w:jc w:val="both"/>
            </w:pPr>
            <w:r>
              <w:rPr>
                <w:rFonts w:ascii="Times New Roman"/>
                <w:b w:val="false"/>
                <w:i w:val="false"/>
                <w:color w:val="000000"/>
                <w:sz w:val="20"/>
              </w:rPr>
              <w:t>
Техникалық жағдайы,</w:t>
            </w:r>
          </w:p>
          <w:bookmarkEnd w:id="245"/>
          <w:p>
            <w:pPr>
              <w:spacing w:after="20"/>
              <w:ind w:left="20"/>
              <w:jc w:val="both"/>
            </w:pPr>
            <w:r>
              <w:rPr>
                <w:rFonts w:ascii="Times New Roman"/>
                <w:b w:val="false"/>
                <w:i w:val="false"/>
                <w:color w:val="000000"/>
                <w:sz w:val="20"/>
              </w:rPr>
              <w:t>
тозуы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Жүктеп алу әдісі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Foton IP ("Касанов")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Foton IP (Айдар-2000)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Foton IP ("Нұрайбат")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Foton IP ("Баймырза")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көліктері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IP ("Касанов")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IP (Айдар-2000)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IP ("Нұрайбат")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IP ("Баймырза")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bl>
    <w:bookmarkStart w:name="z280" w:id="246"/>
    <w:p>
      <w:pPr>
        <w:spacing w:after="0"/>
        <w:ind w:left="0"/>
        <w:jc w:val="both"/>
      </w:pPr>
      <w:r>
        <w:rPr>
          <w:rFonts w:ascii="Times New Roman"/>
          <w:b w:val="false"/>
          <w:i w:val="false"/>
          <w:color w:val="000000"/>
          <w:sz w:val="28"/>
        </w:rPr>
        <w:t>
      Деректер көзі – аудан және ауылдық округ әкімдігі</w:t>
      </w:r>
    </w:p>
    <w:bookmarkEnd w:id="246"/>
    <w:bookmarkStart w:name="z281" w:id="247"/>
    <w:p>
      <w:pPr>
        <w:spacing w:after="0"/>
        <w:ind w:left="0"/>
        <w:jc w:val="both"/>
      </w:pPr>
      <w:r>
        <w:rPr>
          <w:rFonts w:ascii="Times New Roman"/>
          <w:b w:val="false"/>
          <w:i w:val="false"/>
          <w:color w:val="000000"/>
          <w:sz w:val="28"/>
        </w:rPr>
        <w:t>
      Әкімдіктен алынған бастапқы мәліметтерді талдау тұрмыстық қатты қалдықтарды басқару және басқару саласында жергілікті атқарушы органдар тарапынан есепке алу мен бақылаудың мүлдем жоқтығын көрсетті.</w:t>
      </w:r>
    </w:p>
    <w:bookmarkEnd w:id="247"/>
    <w:bookmarkStart w:name="z282" w:id="248"/>
    <w:p>
      <w:pPr>
        <w:spacing w:after="0"/>
        <w:ind w:left="0"/>
        <w:jc w:val="both"/>
      </w:pPr>
      <w:r>
        <w:rPr>
          <w:rFonts w:ascii="Times New Roman"/>
          <w:b w:val="false"/>
          <w:i w:val="false"/>
          <w:color w:val="000000"/>
          <w:sz w:val="28"/>
        </w:rPr>
        <w:t>
      Бағдарламаны әзірлеу барысында облыстың елді мекендерінде орналасқан 109 контейнерлік алаң цифрлық форматқа көшірілді. Олардың тізілімі жасалды. Контейнер алаңдары мен пайдаланылған контейнерлердің күйі төмендегі суретте көрсетілген (4-сурет).</w:t>
      </w:r>
    </w:p>
    <w:bookmarkEnd w:id="248"/>
    <w:bookmarkStart w:name="z283" w:id="249"/>
    <w:p>
      <w:pPr>
        <w:spacing w:after="0"/>
        <w:ind w:left="0"/>
        <w:jc w:val="both"/>
      </w:pPr>
      <w:r>
        <w:rPr>
          <w:rFonts w:ascii="Times New Roman"/>
          <w:b w:val="false"/>
          <w:i w:val="false"/>
          <w:color w:val="000000"/>
          <w:sz w:val="28"/>
        </w:rPr>
        <w:t>
      ТҚҚ жинау, жинақтау және олардың қалыптасу көздерінен алынуын есепке алу және бақылау жүргізілмейді.</w:t>
      </w:r>
    </w:p>
    <w:bookmarkEnd w:id="249"/>
    <w:bookmarkStart w:name="z28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5156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1562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51"/>
    <w:p>
      <w:pPr>
        <w:spacing w:after="0"/>
        <w:ind w:left="0"/>
        <w:jc w:val="both"/>
      </w:pPr>
      <w:r>
        <w:rPr>
          <w:rFonts w:ascii="Times New Roman"/>
          <w:b w:val="false"/>
          <w:i w:val="false"/>
          <w:color w:val="000000"/>
          <w:sz w:val="28"/>
        </w:rPr>
        <w:t>
      Сурет 4– Контейнер алаңдарының ағымдағы жағдайы</w:t>
      </w:r>
    </w:p>
    <w:bookmarkEnd w:id="251"/>
    <w:bookmarkStart w:name="z28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30607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607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53"/>
    <w:p>
      <w:pPr>
        <w:spacing w:after="0"/>
        <w:ind w:left="0"/>
        <w:jc w:val="both"/>
      </w:pPr>
      <w:r>
        <w:rPr>
          <w:rFonts w:ascii="Times New Roman"/>
          <w:b w:val="false"/>
          <w:i w:val="false"/>
          <w:color w:val="000000"/>
          <w:sz w:val="28"/>
        </w:rPr>
        <w:t>
      Сурет 5 Контейнер алаңы (Заңды аумақ, Батан ауылы)</w:t>
      </w:r>
    </w:p>
    <w:bookmarkEnd w:id="253"/>
    <w:bookmarkStart w:name="z288"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57531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531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55"/>
    <w:p>
      <w:pPr>
        <w:spacing w:after="0"/>
        <w:ind w:left="0"/>
        <w:jc w:val="both"/>
      </w:pPr>
      <w:r>
        <w:rPr>
          <w:rFonts w:ascii="Times New Roman"/>
          <w:b w:val="false"/>
          <w:i w:val="false"/>
          <w:color w:val="000000"/>
          <w:sz w:val="28"/>
        </w:rPr>
        <w:t>
      Сурет 6- Контейнер алаңы (Жамбыл ауылындағы орта мектеп)</w:t>
      </w:r>
    </w:p>
    <w:bookmarkEnd w:id="255"/>
    <w:bookmarkStart w:name="z29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58420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420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57"/>
    <w:p>
      <w:pPr>
        <w:spacing w:after="0"/>
        <w:ind w:left="0"/>
        <w:jc w:val="both"/>
      </w:pPr>
      <w:r>
        <w:rPr>
          <w:rFonts w:ascii="Times New Roman"/>
          <w:b w:val="false"/>
          <w:i w:val="false"/>
          <w:color w:val="000000"/>
          <w:sz w:val="28"/>
        </w:rPr>
        <w:t>
      Сурет 7- Тұрғын үй аулаларындағы контейнер алаңдары</w:t>
      </w:r>
    </w:p>
    <w:bookmarkEnd w:id="257"/>
    <w:bookmarkStart w:name="z292" w:id="258"/>
    <w:p>
      <w:pPr>
        <w:spacing w:after="0"/>
        <w:ind w:left="0"/>
        <w:jc w:val="both"/>
      </w:pPr>
      <w:r>
        <w:rPr>
          <w:rFonts w:ascii="Times New Roman"/>
          <w:b w:val="false"/>
          <w:i w:val="false"/>
          <w:color w:val="000000"/>
          <w:sz w:val="28"/>
        </w:rPr>
        <w:t>
      Қорытынды: Қарасай ауданында әкімдік ұсынған халықты қамту мәліметтері Статистика бюросының мәліметтеріне сәйкес келмейді. Автокөлік паркі орташа қызмет ету мерзімі 30 жылдан асатын жабдықтардан тұрады, бұл оларды пайдалану құнына теріс әсер етуі керек. Қалдықтарды тиеу қолмен жүзеге асырылады. ТҚҚ түзілу, жинақтау және оларды өңдеу көлемін есепке алу бойынша дұрыс деректер жоқ.</w:t>
      </w:r>
    </w:p>
    <w:bookmarkEnd w:id="258"/>
    <w:bookmarkStart w:name="z293" w:id="259"/>
    <w:p>
      <w:pPr>
        <w:spacing w:after="0"/>
        <w:ind w:left="0"/>
        <w:jc w:val="both"/>
      </w:pPr>
      <w:r>
        <w:rPr>
          <w:rFonts w:ascii="Times New Roman"/>
          <w:b w:val="false"/>
          <w:i w:val="false"/>
          <w:color w:val="000000"/>
          <w:sz w:val="28"/>
        </w:rPr>
        <w:t>
      3.4ҚҚҚ КӘДЕГЕ ЖАРАТУ ҚОНДЫРҒЫЛАРЫ</w:t>
      </w:r>
    </w:p>
    <w:bookmarkEnd w:id="259"/>
    <w:bookmarkStart w:name="z294" w:id="260"/>
    <w:p>
      <w:pPr>
        <w:spacing w:after="0"/>
        <w:ind w:left="0"/>
        <w:jc w:val="both"/>
      </w:pPr>
      <w:r>
        <w:rPr>
          <w:rFonts w:ascii="Times New Roman"/>
          <w:b w:val="false"/>
          <w:i w:val="false"/>
          <w:color w:val="000000"/>
          <w:sz w:val="28"/>
        </w:rPr>
        <w:t>
      3.4.1Қатты тұрмыстық қалдықтар полигоны</w:t>
      </w:r>
    </w:p>
    <w:bookmarkEnd w:id="260"/>
    <w:bookmarkStart w:name="z295" w:id="261"/>
    <w:p>
      <w:pPr>
        <w:spacing w:after="0"/>
        <w:ind w:left="0"/>
        <w:jc w:val="both"/>
      </w:pPr>
      <w:r>
        <w:rPr>
          <w:rFonts w:ascii="Times New Roman"/>
          <w:b w:val="false"/>
          <w:i w:val="false"/>
          <w:color w:val="000000"/>
          <w:sz w:val="28"/>
        </w:rPr>
        <w:t>
      Қарасай ауданының қатты тұрмыстық қалдықтарды (ТҚҚ) сақтауға арналған полигоны Алматы қаласынан 28 км (Сайын және Райымбек көшелерінің қиылысынан), Алматы-Бішкек тас жолынан солтүстікке қарай 2,3 км, Қарасай ауданында арнайы бөлінген аумақта орналасқан. Алматы облысының. Нысан 1000 м стандартты санитарлық қорғау аймағымен санитарлық қауіптілік I класына жатады.</w:t>
      </w:r>
    </w:p>
    <w:bookmarkEnd w:id="261"/>
    <w:bookmarkStart w:name="z29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63"/>
    <w:p>
      <w:pPr>
        <w:spacing w:after="0"/>
        <w:ind w:left="0"/>
        <w:jc w:val="both"/>
      </w:pPr>
      <w:r>
        <w:rPr>
          <w:rFonts w:ascii="Times New Roman"/>
          <w:b w:val="false"/>
          <w:i w:val="false"/>
          <w:color w:val="000000"/>
          <w:sz w:val="28"/>
        </w:rPr>
        <w:t>
      Сурет 8– "Әйтей" қатты тұрмыстық қалдықтар полигонының орналасқан жері</w:t>
      </w:r>
    </w:p>
    <w:bookmarkEnd w:id="263"/>
    <w:bookmarkStart w:name="z298" w:id="264"/>
    <w:p>
      <w:pPr>
        <w:spacing w:after="0"/>
        <w:ind w:left="0"/>
        <w:jc w:val="both"/>
      </w:pPr>
      <w:r>
        <w:rPr>
          <w:rFonts w:ascii="Times New Roman"/>
          <w:b w:val="false"/>
          <w:i w:val="false"/>
          <w:color w:val="000000"/>
          <w:sz w:val="28"/>
        </w:rPr>
        <w:t>
      Аумақта жалпы ауданы 209 га 5 жер учаскесі тіркелген, оның ішінде:</w:t>
      </w:r>
    </w:p>
    <w:bookmarkEnd w:id="264"/>
    <w:bookmarkStart w:name="z299" w:id="265"/>
    <w:p>
      <w:pPr>
        <w:spacing w:after="0"/>
        <w:ind w:left="0"/>
        <w:jc w:val="both"/>
      </w:pPr>
      <w:r>
        <w:rPr>
          <w:rFonts w:ascii="Times New Roman"/>
          <w:b w:val="false"/>
          <w:i w:val="false"/>
          <w:color w:val="000000"/>
          <w:sz w:val="28"/>
        </w:rPr>
        <w:t>
      1. Кадастрлық нөмірі 03-047-203-6457, уақытша өтеулі ұзақ мерзімді жер пайдалану құқығы негізінде (49 жыл), нысаналы мақсаты – қатты тұрмыстық қалдықтарды жағу зауытын орналастыру, санитарлық-өнеркәсіптік аудандарды қорғау, ауданы бар 147 га (9-сурет);</w:t>
      </w:r>
    </w:p>
    <w:bookmarkEnd w:id="265"/>
    <w:bookmarkStart w:name="z300" w:id="266"/>
    <w:p>
      <w:pPr>
        <w:spacing w:after="0"/>
        <w:ind w:left="0"/>
        <w:jc w:val="both"/>
      </w:pPr>
      <w:r>
        <w:rPr>
          <w:rFonts w:ascii="Times New Roman"/>
          <w:b w:val="false"/>
          <w:i w:val="false"/>
          <w:color w:val="000000"/>
          <w:sz w:val="28"/>
        </w:rPr>
        <w:t>
      2. Кадастрлық нөмірі 03-047-625-264, уақытша өтеулі ұзақ мерзімді жер пайдалану негізінде (49 жыл), нысаналы мақсаты – қатты тұрмыстық қалдықтар полигонына, құрылыс қалдықтарына, мал қорымына (Яма Беккари), ауданы 45,9 га (10-сурет);</w:t>
      </w:r>
    </w:p>
    <w:bookmarkEnd w:id="266"/>
    <w:bookmarkStart w:name="z301" w:id="267"/>
    <w:p>
      <w:pPr>
        <w:spacing w:after="0"/>
        <w:ind w:left="0"/>
        <w:jc w:val="both"/>
      </w:pPr>
      <w:r>
        <w:rPr>
          <w:rFonts w:ascii="Times New Roman"/>
          <w:b w:val="false"/>
          <w:i w:val="false"/>
          <w:color w:val="000000"/>
          <w:sz w:val="28"/>
        </w:rPr>
        <w:t>
      3. Кадастрлық нөмірі 03-047-625-265, уақытша өтеулі ұзақ мерзімді жер пайдалану негізінде (49 жыл), нысаналы мақсаты – қатты тұрмыстық қалдықтар полигонына, құрылыс қалдықтарына, мал қорымына (Яма Беккари), ауданы 10 га (11-сурет);</w:t>
      </w:r>
    </w:p>
    <w:bookmarkEnd w:id="267"/>
    <w:bookmarkStart w:name="z302" w:id="268"/>
    <w:p>
      <w:pPr>
        <w:spacing w:after="0"/>
        <w:ind w:left="0"/>
        <w:jc w:val="both"/>
      </w:pPr>
      <w:r>
        <w:rPr>
          <w:rFonts w:ascii="Times New Roman"/>
          <w:b w:val="false"/>
          <w:i w:val="false"/>
          <w:color w:val="000000"/>
          <w:sz w:val="28"/>
        </w:rPr>
        <w:t>
      4. Кадастрлық нөмірі 03-047-203-4693, уақытша өтеулі ұзақ мерзімді жер пайдалану негізінде (49 жыл), нысаналы мақсаты – ауданы 1,4 га қоныстандыру учаскесін орналастыру үшін (12-сурет);</w:t>
      </w:r>
    </w:p>
    <w:bookmarkEnd w:id="268"/>
    <w:bookmarkStart w:name="z303" w:id="269"/>
    <w:p>
      <w:pPr>
        <w:spacing w:after="0"/>
        <w:ind w:left="0"/>
        <w:jc w:val="both"/>
      </w:pPr>
      <w:r>
        <w:rPr>
          <w:rFonts w:ascii="Times New Roman"/>
          <w:b w:val="false"/>
          <w:i w:val="false"/>
          <w:color w:val="000000"/>
          <w:sz w:val="28"/>
        </w:rPr>
        <w:t>
      5. Кадастрлық нөмірі 03-047-203-4819, жеке меншік құқығы бойынша, нысаналы мақсаты – ауданы 4,7 га болатын қатты және құрылыс қалдықтарын өңдейтін цехты орналастыру (13-сурет).</w:t>
      </w:r>
    </w:p>
    <w:bookmarkEnd w:id="269"/>
    <w:bookmarkStart w:name="z30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8453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453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71"/>
    <w:p>
      <w:pPr>
        <w:spacing w:after="0"/>
        <w:ind w:left="0"/>
        <w:jc w:val="both"/>
      </w:pPr>
      <w:r>
        <w:rPr>
          <w:rFonts w:ascii="Times New Roman"/>
          <w:b w:val="false"/>
          <w:i w:val="false"/>
          <w:color w:val="000000"/>
          <w:sz w:val="28"/>
        </w:rPr>
        <w:t>
      Тәуліктік қабылданған қатты тұрмыстық қалдықтар көлемі 7500-10000 текше метрді құрайды. м., полигонның иесі – Қарасай ауданының әкімдігі. Полигон 2014 жылғы 24 ақпандағы №410 типтік жерді жалға алу шарты негізінде ұзақ жылдар бойы қатты тұрмыстық қалдықтарды кәдеге жаратуға маманданған "KAZ Waste Conversion" ЖШС жұмыс істейді.</w:t>
      </w:r>
    </w:p>
    <w:bookmarkEnd w:id="271"/>
    <w:bookmarkStart w:name="z306" w:id="272"/>
    <w:p>
      <w:pPr>
        <w:spacing w:after="0"/>
        <w:ind w:left="0"/>
        <w:jc w:val="both"/>
      </w:pPr>
      <w:r>
        <w:rPr>
          <w:rFonts w:ascii="Times New Roman"/>
          <w:b w:val="false"/>
          <w:i w:val="false"/>
          <w:color w:val="000000"/>
          <w:sz w:val="28"/>
        </w:rPr>
        <w:t>
      Полигонда көму әдісі – траншея, игерілген жылы – 1990 ж.</w:t>
      </w:r>
    </w:p>
    <w:bookmarkEnd w:id="272"/>
    <w:bookmarkStart w:name="z307" w:id="273"/>
    <w:p>
      <w:pPr>
        <w:spacing w:after="0"/>
        <w:ind w:left="0"/>
        <w:jc w:val="both"/>
      </w:pPr>
      <w:r>
        <w:rPr>
          <w:rFonts w:ascii="Times New Roman"/>
          <w:b w:val="false"/>
          <w:i w:val="false"/>
          <w:color w:val="000000"/>
          <w:sz w:val="28"/>
        </w:rPr>
        <w:t>
      Полигон 1990 жылы пайдалануға берілген, жобаның аяқталу жылы – 2036 жыл.</w:t>
      </w:r>
    </w:p>
    <w:bookmarkEnd w:id="273"/>
    <w:bookmarkStart w:name="z308" w:id="274"/>
    <w:p>
      <w:pPr>
        <w:spacing w:after="0"/>
        <w:ind w:left="0"/>
        <w:jc w:val="both"/>
      </w:pPr>
      <w:r>
        <w:rPr>
          <w:rFonts w:ascii="Times New Roman"/>
          <w:b w:val="false"/>
          <w:i w:val="false"/>
          <w:color w:val="000000"/>
          <w:sz w:val="28"/>
        </w:rPr>
        <w:t>
      Полигон аумағында екі аймақ бар: экономикалық және өндірістік. Коммуналдық аймақ полигонға қызмет көрсетуге арналған. Онда кеңсе және тұрмыстық үй-жайлар, құрал-жабдықтар сақталады. Өндірістік аймақ - орташа ауданы 2400 м2 бір жұмыс картасы бар 12 карточкасы бар қатты тұрмыстық қалдықтарды сақтауға арналған полигон. Қазіргі уақытта 9 карта толтырылған.</w:t>
      </w:r>
    </w:p>
    <w:bookmarkEnd w:id="274"/>
    <w:bookmarkStart w:name="z309" w:id="275"/>
    <w:p>
      <w:pPr>
        <w:spacing w:after="0"/>
        <w:ind w:left="0"/>
        <w:jc w:val="both"/>
      </w:pPr>
      <w:r>
        <w:rPr>
          <w:rFonts w:ascii="Times New Roman"/>
          <w:b w:val="false"/>
          <w:i w:val="false"/>
          <w:color w:val="000000"/>
          <w:sz w:val="28"/>
        </w:rPr>
        <w:t>
      Қалдықтарды сақтау алаңы, биотермиялық шұңқыр (қазір жұмыс істемейді), құрылыс қалдықтарын өңдеу алаңы, жанармай құю станциясы.</w:t>
      </w:r>
    </w:p>
    <w:bookmarkEnd w:id="275"/>
    <w:bookmarkStart w:name="z310" w:id="276"/>
    <w:p>
      <w:pPr>
        <w:spacing w:after="0"/>
        <w:ind w:left="0"/>
        <w:jc w:val="both"/>
      </w:pPr>
      <w:r>
        <w:rPr>
          <w:rFonts w:ascii="Times New Roman"/>
          <w:b w:val="false"/>
          <w:i w:val="false"/>
          <w:color w:val="000000"/>
          <w:sz w:val="28"/>
        </w:rPr>
        <w:t>
      Нысанның сыйымдылығы 20 миллион тоннадан асады.</w:t>
      </w:r>
    </w:p>
    <w:bookmarkEnd w:id="276"/>
    <w:bookmarkStart w:name="z311" w:id="277"/>
    <w:p>
      <w:pPr>
        <w:spacing w:after="0"/>
        <w:ind w:left="0"/>
        <w:jc w:val="both"/>
      </w:pPr>
      <w:r>
        <w:rPr>
          <w:rFonts w:ascii="Times New Roman"/>
          <w:b w:val="false"/>
          <w:i w:val="false"/>
          <w:color w:val="000000"/>
          <w:sz w:val="28"/>
        </w:rPr>
        <w:t>
      Нысанның қуаттылығы жылына 500 000 мың тоннаны құрайды, бар болғаны 12 миллион тонна ғана жинақталған. қалдықтарды жеткізетін кәсіпорындар – 11 дана, салмақ есебі жүргізіледі.</w:t>
      </w:r>
    </w:p>
    <w:bookmarkEnd w:id="277"/>
    <w:bookmarkStart w:name="z312" w:id="278"/>
    <w:p>
      <w:pPr>
        <w:spacing w:after="0"/>
        <w:ind w:left="0"/>
        <w:jc w:val="both"/>
      </w:pPr>
      <w:r>
        <w:rPr>
          <w:rFonts w:ascii="Times New Roman"/>
          <w:b w:val="false"/>
          <w:i w:val="false"/>
          <w:color w:val="000000"/>
          <w:sz w:val="28"/>
        </w:rPr>
        <w:t>
      Сайтта бар:</w:t>
      </w:r>
    </w:p>
    <w:bookmarkEnd w:id="278"/>
    <w:bookmarkStart w:name="z313" w:id="279"/>
    <w:p>
      <w:pPr>
        <w:spacing w:after="0"/>
        <w:ind w:left="0"/>
        <w:jc w:val="both"/>
      </w:pPr>
      <w:r>
        <w:rPr>
          <w:rFonts w:ascii="Times New Roman"/>
          <w:b w:val="false"/>
          <w:i w:val="false"/>
          <w:color w:val="000000"/>
          <w:sz w:val="28"/>
        </w:rPr>
        <w:t>
      -Сүзгілерді жинау және шығару жүйесі</w:t>
      </w:r>
    </w:p>
    <w:bookmarkEnd w:id="279"/>
    <w:bookmarkStart w:name="z314" w:id="280"/>
    <w:p>
      <w:pPr>
        <w:spacing w:after="0"/>
        <w:ind w:left="0"/>
        <w:jc w:val="both"/>
      </w:pPr>
      <w:r>
        <w:rPr>
          <w:rFonts w:ascii="Times New Roman"/>
          <w:b w:val="false"/>
          <w:i w:val="false"/>
          <w:color w:val="000000"/>
          <w:sz w:val="28"/>
        </w:rPr>
        <w:t>
      -Биогазды кетіруге арналған ұңғымалар</w:t>
      </w:r>
    </w:p>
    <w:bookmarkEnd w:id="280"/>
    <w:bookmarkStart w:name="z315" w:id="281"/>
    <w:p>
      <w:pPr>
        <w:spacing w:after="0"/>
        <w:ind w:left="0"/>
        <w:jc w:val="both"/>
      </w:pPr>
      <w:r>
        <w:rPr>
          <w:rFonts w:ascii="Times New Roman"/>
          <w:b w:val="false"/>
          <w:i w:val="false"/>
          <w:color w:val="000000"/>
          <w:sz w:val="28"/>
        </w:rPr>
        <w:t>
      -Гидрогеологиялық бақылау ұңғымалары</w:t>
      </w:r>
    </w:p>
    <w:bookmarkEnd w:id="281"/>
    <w:bookmarkStart w:name="z316" w:id="282"/>
    <w:p>
      <w:pPr>
        <w:spacing w:after="0"/>
        <w:ind w:left="0"/>
        <w:jc w:val="both"/>
      </w:pPr>
      <w:r>
        <w:rPr>
          <w:rFonts w:ascii="Times New Roman"/>
          <w:b w:val="false"/>
          <w:i w:val="false"/>
          <w:color w:val="000000"/>
          <w:sz w:val="28"/>
        </w:rPr>
        <w:t>
      -Көліктердің/қоқыс таситын көліктердің дөңгелектерін жууға арналған дезинфекциялық ерітіндісі бар ванна</w:t>
      </w:r>
    </w:p>
    <w:bookmarkEnd w:id="282"/>
    <w:bookmarkStart w:name="z317" w:id="283"/>
    <w:p>
      <w:pPr>
        <w:spacing w:after="0"/>
        <w:ind w:left="0"/>
        <w:jc w:val="both"/>
      </w:pPr>
      <w:r>
        <w:rPr>
          <w:rFonts w:ascii="Times New Roman"/>
          <w:b w:val="false"/>
          <w:i w:val="false"/>
          <w:color w:val="000000"/>
          <w:sz w:val="28"/>
        </w:rPr>
        <w:t>
      -Аумақты қоршау (бүкіл аумақтағы арық)</w:t>
      </w:r>
    </w:p>
    <w:bookmarkEnd w:id="283"/>
    <w:bookmarkStart w:name="z318" w:id="284"/>
    <w:p>
      <w:pPr>
        <w:spacing w:after="0"/>
        <w:ind w:left="0"/>
        <w:jc w:val="both"/>
      </w:pPr>
      <w:r>
        <w:rPr>
          <w:rFonts w:ascii="Times New Roman"/>
          <w:b w:val="false"/>
          <w:i w:val="false"/>
          <w:color w:val="000000"/>
          <w:sz w:val="28"/>
        </w:rPr>
        <w:t>
      -Өрт сөндіру цистернасы (2 дана)</w:t>
      </w:r>
    </w:p>
    <w:bookmarkEnd w:id="284"/>
    <w:bookmarkStart w:name="z319" w:id="285"/>
    <w:p>
      <w:pPr>
        <w:spacing w:after="0"/>
        <w:ind w:left="0"/>
        <w:jc w:val="both"/>
      </w:pPr>
      <w:r>
        <w:rPr>
          <w:rFonts w:ascii="Times New Roman"/>
          <w:b w:val="false"/>
          <w:i w:val="false"/>
          <w:color w:val="000000"/>
          <w:sz w:val="28"/>
        </w:rPr>
        <w:t>
      -Инженерлік-көліктік коммуникациялар (электрмен жабдықтау, сумен жабдықтау, жылумен жабдықтау, кірме жолдар).</w:t>
      </w:r>
    </w:p>
    <w:bookmarkEnd w:id="285"/>
    <w:bookmarkStart w:name="z320" w:id="286"/>
    <w:p>
      <w:pPr>
        <w:spacing w:after="0"/>
        <w:ind w:left="0"/>
        <w:jc w:val="both"/>
      </w:pPr>
      <w:r>
        <w:rPr>
          <w:rFonts w:ascii="Times New Roman"/>
          <w:b w:val="false"/>
          <w:i w:val="false"/>
          <w:color w:val="000000"/>
          <w:sz w:val="28"/>
        </w:rPr>
        <w:t>
      Фильтратты жинауға және төгуге арналған дренаж жүйесі, соның ішінде. оны жинауға арналған булану тоғандары, жоқ.</w:t>
      </w:r>
    </w:p>
    <w:bookmarkEnd w:id="286"/>
    <w:bookmarkStart w:name="z321" w:id="287"/>
    <w:p>
      <w:pPr>
        <w:spacing w:after="0"/>
        <w:ind w:left="0"/>
        <w:jc w:val="both"/>
      </w:pPr>
      <w:r>
        <w:rPr>
          <w:rFonts w:ascii="Times New Roman"/>
          <w:b w:val="false"/>
          <w:i w:val="false"/>
          <w:color w:val="000000"/>
          <w:sz w:val="28"/>
        </w:rPr>
        <w:t>
      2019 жылы тарату қоры құрылды.</w:t>
      </w:r>
    </w:p>
    <w:bookmarkEnd w:id="287"/>
    <w:bookmarkStart w:name="z322" w:id="288"/>
    <w:p>
      <w:pPr>
        <w:spacing w:after="0"/>
        <w:ind w:left="0"/>
        <w:jc w:val="both"/>
      </w:pPr>
      <w:r>
        <w:rPr>
          <w:rFonts w:ascii="Times New Roman"/>
          <w:b w:val="false"/>
          <w:i w:val="false"/>
          <w:color w:val="000000"/>
          <w:sz w:val="28"/>
        </w:rPr>
        <w:t>
      Қабылданатын қатты қалдықтардың күтілетін көлемі жылына 620 000 тоннаны құрайды, оның ішінде: - бөгде ұйымдардың сұрыпталған қатты қалдықтарын орналастыру - 400 000 тонна; - сұрыптаусыз қабылданған қатты тұрмыстық қалдықтар – 220 000 тонна құрылыс қалдықтарын қабылдау және өңдеу – 100 000 тонна/жыл.</w:t>
      </w:r>
    </w:p>
    <w:bookmarkEnd w:id="288"/>
    <w:bookmarkStart w:name="z323" w:id="289"/>
    <w:p>
      <w:pPr>
        <w:spacing w:after="0"/>
        <w:ind w:left="0"/>
        <w:jc w:val="both"/>
      </w:pPr>
      <w:r>
        <w:rPr>
          <w:rFonts w:ascii="Times New Roman"/>
          <w:b w:val="false"/>
          <w:i w:val="false"/>
          <w:color w:val="000000"/>
          <w:sz w:val="28"/>
        </w:rPr>
        <w:t>
      Қатты тұрмыстық қалдықтар полигонына түскен құрылыс қалдықтары 100% сұрыпталып, өңделіп, сатылып, өз қажеттіліктеріміз үшін қайта пайдаланылады. Алынған қатты тұрмыстық қалдықтар көлемінің 64,5%-ы сақтауға жататын сұрыпталған түрде (400 000 тонна) бөгде ұйымдардан келеді. Полигонға сұрыпталмай (220 000 тонна) түсетін қатты тұрмыстық қалдықтар үшін қағаз бен картон – 1,4%, полиэтилен – 0,2%, шыны – 1,9%, пластмасса – 1,6%, құрылыс қоқыстары – 3,5% алу үшін сұрыптау желісін орнату жоспарлануда. , түсті металл сынықтары - 0,8%, шүберектер - 0,6% кейіннен қайта өңдеуге және қалдықтарды қайта өңдеуге берумен.</w:t>
      </w:r>
    </w:p>
    <w:bookmarkEnd w:id="289"/>
    <w:bookmarkStart w:name="z324" w:id="290"/>
    <w:p>
      <w:pPr>
        <w:spacing w:after="0"/>
        <w:ind w:left="0"/>
        <w:jc w:val="both"/>
      </w:pPr>
      <w:r>
        <w:rPr>
          <w:rFonts w:ascii="Times New Roman"/>
          <w:b w:val="false"/>
          <w:i w:val="false"/>
          <w:color w:val="000000"/>
          <w:sz w:val="28"/>
        </w:rPr>
        <w:t>
      Нысан 1000 м санитарлық-қорғау аймағы бар санитарлық қауіптіліктің I класына жатады, Қазақстан Республикасының Экологиялық кодексіне сәйкес қоршаған ортаға әсер етуді бағалаудың маңыздылығы мен толықтығы бойынша I санатқа жатады.</w:t>
      </w:r>
    </w:p>
    <w:bookmarkEnd w:id="290"/>
    <w:bookmarkStart w:name="z325" w:id="291"/>
    <w:p>
      <w:pPr>
        <w:spacing w:after="0"/>
        <w:ind w:left="0"/>
        <w:jc w:val="both"/>
      </w:pPr>
      <w:r>
        <w:rPr>
          <w:rFonts w:ascii="Times New Roman"/>
          <w:b w:val="false"/>
          <w:i w:val="false"/>
          <w:color w:val="000000"/>
          <w:sz w:val="28"/>
        </w:rPr>
        <w:t>
      Ең жақын елді мекен – Әйтей ауылы шығыс бағытта 1,5 км қашықтықта орналасқан.</w:t>
      </w:r>
    </w:p>
    <w:bookmarkEnd w:id="291"/>
    <w:bookmarkStart w:name="z326" w:id="292"/>
    <w:p>
      <w:pPr>
        <w:spacing w:after="0"/>
        <w:ind w:left="0"/>
        <w:jc w:val="both"/>
      </w:pPr>
      <w:r>
        <w:rPr>
          <w:rFonts w:ascii="Times New Roman"/>
          <w:b w:val="false"/>
          <w:i w:val="false"/>
          <w:color w:val="000000"/>
          <w:sz w:val="28"/>
        </w:rPr>
        <w:t>
      Жұмыс уақыты: сақтау орны – жылына 365 күн, әкімшілік – жылына 305 күн. ҚТҚ полигонындағы жұмысшылардың жалпы саны 22 адамды құрайды.</w:t>
      </w:r>
    </w:p>
    <w:bookmarkEnd w:id="292"/>
    <w:bookmarkStart w:name="z327" w:id="293"/>
    <w:p>
      <w:pPr>
        <w:spacing w:after="0"/>
        <w:ind w:left="0"/>
        <w:jc w:val="both"/>
      </w:pPr>
      <w:r>
        <w:rPr>
          <w:rFonts w:ascii="Times New Roman"/>
          <w:b w:val="false"/>
          <w:i w:val="false"/>
          <w:color w:val="000000"/>
          <w:sz w:val="28"/>
        </w:rPr>
        <w:t>
      Инженерлер – 7, жұмысшылар – 15.</w:t>
      </w:r>
    </w:p>
    <w:bookmarkEnd w:id="293"/>
    <w:bookmarkStart w:name="z328" w:id="294"/>
    <w:p>
      <w:pPr>
        <w:spacing w:after="0"/>
        <w:ind w:left="0"/>
        <w:jc w:val="both"/>
      </w:pPr>
      <w:r>
        <w:rPr>
          <w:rFonts w:ascii="Times New Roman"/>
          <w:b w:val="false"/>
          <w:i w:val="false"/>
          <w:color w:val="000000"/>
          <w:sz w:val="28"/>
        </w:rPr>
        <w:t>
      Қатты тұрмыстық қалдықтардың морфологиялық құрамыҚазақстан Республикасы Тұрғын үй-коммуналдық шаруашылық істері агенттігі төрағасының 2012 жылғы 10 ақпандағы No 4 бұйрығымен бекітілген әдістемеге сәйкес айқындалады.</w:t>
      </w:r>
    </w:p>
    <w:bookmarkEnd w:id="294"/>
    <w:bookmarkStart w:name="z329" w:id="295"/>
    <w:p>
      <w:pPr>
        <w:spacing w:after="0"/>
        <w:ind w:left="0"/>
        <w:jc w:val="both"/>
      </w:pPr>
      <w:r>
        <w:rPr>
          <w:rFonts w:ascii="Times New Roman"/>
          <w:b w:val="false"/>
          <w:i w:val="false"/>
          <w:color w:val="000000"/>
          <w:sz w:val="28"/>
        </w:rPr>
        <w:t>
      Әдістеме бойынша коммуналдық қалдықтардың морфологиялық құрамын келесі классификация бойынша анықтау ұсынылады:</w:t>
      </w:r>
    </w:p>
    <w:bookmarkEnd w:id="295"/>
    <w:bookmarkStart w:name="z330" w:id="296"/>
    <w:p>
      <w:pPr>
        <w:spacing w:after="0"/>
        <w:ind w:left="0"/>
        <w:jc w:val="both"/>
      </w:pPr>
      <w:r>
        <w:rPr>
          <w:rFonts w:ascii="Times New Roman"/>
          <w:b w:val="false"/>
          <w:i w:val="false"/>
          <w:color w:val="000000"/>
          <w:sz w:val="28"/>
        </w:rPr>
        <w:t>
      -тамақ қалдықтары (көкөністер, жемістер және т.б.);</w:t>
      </w:r>
    </w:p>
    <w:bookmarkEnd w:id="296"/>
    <w:bookmarkStart w:name="z331" w:id="297"/>
    <w:p>
      <w:pPr>
        <w:spacing w:after="0"/>
        <w:ind w:left="0"/>
        <w:jc w:val="both"/>
      </w:pPr>
      <w:r>
        <w:rPr>
          <w:rFonts w:ascii="Times New Roman"/>
          <w:b w:val="false"/>
          <w:i w:val="false"/>
          <w:color w:val="000000"/>
          <w:sz w:val="28"/>
        </w:rPr>
        <w:t>
      -қағаз және картон;</w:t>
      </w:r>
    </w:p>
    <w:bookmarkEnd w:id="297"/>
    <w:bookmarkStart w:name="z332" w:id="298"/>
    <w:p>
      <w:pPr>
        <w:spacing w:after="0"/>
        <w:ind w:left="0"/>
        <w:jc w:val="both"/>
      </w:pPr>
      <w:r>
        <w:rPr>
          <w:rFonts w:ascii="Times New Roman"/>
          <w:b w:val="false"/>
          <w:i w:val="false"/>
          <w:color w:val="000000"/>
          <w:sz w:val="28"/>
        </w:rPr>
        <w:t>
      -полимерлер (пластик, пластмасса);</w:t>
      </w:r>
    </w:p>
    <w:bookmarkEnd w:id="298"/>
    <w:bookmarkStart w:name="z333" w:id="299"/>
    <w:p>
      <w:pPr>
        <w:spacing w:after="0"/>
        <w:ind w:left="0"/>
        <w:jc w:val="both"/>
      </w:pPr>
      <w:r>
        <w:rPr>
          <w:rFonts w:ascii="Times New Roman"/>
          <w:b w:val="false"/>
          <w:i w:val="false"/>
          <w:color w:val="000000"/>
          <w:sz w:val="28"/>
        </w:rPr>
        <w:t>
      -шыны;</w:t>
      </w:r>
    </w:p>
    <w:bookmarkEnd w:id="299"/>
    <w:bookmarkStart w:name="z334" w:id="300"/>
    <w:p>
      <w:pPr>
        <w:spacing w:after="0"/>
        <w:ind w:left="0"/>
        <w:jc w:val="both"/>
      </w:pPr>
      <w:r>
        <w:rPr>
          <w:rFonts w:ascii="Times New Roman"/>
          <w:b w:val="false"/>
          <w:i w:val="false"/>
          <w:color w:val="000000"/>
          <w:sz w:val="28"/>
        </w:rPr>
        <w:t>
      -қара металдар;</w:t>
      </w:r>
    </w:p>
    <w:bookmarkEnd w:id="300"/>
    <w:bookmarkStart w:name="z335" w:id="301"/>
    <w:p>
      <w:pPr>
        <w:spacing w:after="0"/>
        <w:ind w:left="0"/>
        <w:jc w:val="both"/>
      </w:pPr>
      <w:r>
        <w:rPr>
          <w:rFonts w:ascii="Times New Roman"/>
          <w:b w:val="false"/>
          <w:i w:val="false"/>
          <w:color w:val="000000"/>
          <w:sz w:val="28"/>
        </w:rPr>
        <w:t>
      -түсті металдар;</w:t>
      </w:r>
    </w:p>
    <w:bookmarkEnd w:id="301"/>
    <w:bookmarkStart w:name="z336" w:id="302"/>
    <w:p>
      <w:pPr>
        <w:spacing w:after="0"/>
        <w:ind w:left="0"/>
        <w:jc w:val="both"/>
      </w:pPr>
      <w:r>
        <w:rPr>
          <w:rFonts w:ascii="Times New Roman"/>
          <w:b w:val="false"/>
          <w:i w:val="false"/>
          <w:color w:val="000000"/>
          <w:sz w:val="28"/>
        </w:rPr>
        <w:t>
      -тоқыма;</w:t>
      </w:r>
    </w:p>
    <w:bookmarkEnd w:id="302"/>
    <w:bookmarkStart w:name="z337" w:id="303"/>
    <w:p>
      <w:pPr>
        <w:spacing w:after="0"/>
        <w:ind w:left="0"/>
        <w:jc w:val="both"/>
      </w:pPr>
      <w:r>
        <w:rPr>
          <w:rFonts w:ascii="Times New Roman"/>
          <w:b w:val="false"/>
          <w:i w:val="false"/>
          <w:color w:val="000000"/>
          <w:sz w:val="28"/>
        </w:rPr>
        <w:t>
      -ағаш;</w:t>
      </w:r>
    </w:p>
    <w:bookmarkEnd w:id="303"/>
    <w:bookmarkStart w:name="z338" w:id="304"/>
    <w:p>
      <w:pPr>
        <w:spacing w:after="0"/>
        <w:ind w:left="0"/>
        <w:jc w:val="both"/>
      </w:pPr>
      <w:r>
        <w:rPr>
          <w:rFonts w:ascii="Times New Roman"/>
          <w:b w:val="false"/>
          <w:i w:val="false"/>
          <w:color w:val="000000"/>
          <w:sz w:val="28"/>
        </w:rPr>
        <w:t>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w:t>
      </w:r>
    </w:p>
    <w:bookmarkEnd w:id="304"/>
    <w:bookmarkStart w:name="z339" w:id="305"/>
    <w:p>
      <w:pPr>
        <w:spacing w:after="0"/>
        <w:ind w:left="0"/>
        <w:jc w:val="both"/>
      </w:pPr>
      <w:r>
        <w:rPr>
          <w:rFonts w:ascii="Times New Roman"/>
          <w:b w:val="false"/>
          <w:i w:val="false"/>
          <w:color w:val="000000"/>
          <w:sz w:val="28"/>
        </w:rPr>
        <w:t>
      -сүйектер, былғары, резеңке;</w:t>
      </w:r>
    </w:p>
    <w:bookmarkEnd w:id="305"/>
    <w:bookmarkStart w:name="z340" w:id="306"/>
    <w:p>
      <w:pPr>
        <w:spacing w:after="0"/>
        <w:ind w:left="0"/>
        <w:jc w:val="both"/>
      </w:pPr>
      <w:r>
        <w:rPr>
          <w:rFonts w:ascii="Times New Roman"/>
          <w:b w:val="false"/>
          <w:i w:val="false"/>
          <w:color w:val="000000"/>
          <w:sz w:val="28"/>
        </w:rPr>
        <w:t>
      -құрамдас бөліктерді (ұсақ құрылыс қалдықтары, тастар, көше қоқыстары және т.б.) алып тастағаннан кейін коммуналдық қалдықтардың қалған бөлігі.</w:t>
      </w:r>
    </w:p>
    <w:bookmarkEnd w:id="306"/>
    <w:bookmarkStart w:name="z341" w:id="307"/>
    <w:p>
      <w:pPr>
        <w:spacing w:after="0"/>
        <w:ind w:left="0"/>
        <w:jc w:val="both"/>
      </w:pPr>
      <w:r>
        <w:rPr>
          <w:rFonts w:ascii="Times New Roman"/>
          <w:b w:val="false"/>
          <w:i w:val="false"/>
          <w:color w:val="000000"/>
          <w:sz w:val="28"/>
        </w:rPr>
        <w:t>
      Полигонға қабылданған қалдықтардың морфологиялық құрамын полигонды пайдаланатын компания "KAZ Waste Conversion" ЖШС ұсынады (12-кесте).</w:t>
      </w:r>
    </w:p>
    <w:bookmarkEnd w:id="307"/>
    <w:bookmarkStart w:name="z342" w:id="308"/>
    <w:p>
      <w:pPr>
        <w:spacing w:after="0"/>
        <w:ind w:left="0"/>
        <w:jc w:val="both"/>
      </w:pPr>
      <w:r>
        <w:rPr>
          <w:rFonts w:ascii="Times New Roman"/>
          <w:b w:val="false"/>
          <w:i w:val="false"/>
          <w:color w:val="000000"/>
          <w:sz w:val="28"/>
        </w:rPr>
        <w:t>
      Кесте12- қатты қалдықтардың орташа жылдық морфологиялық құрамы (%)</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құрамдас бөліктері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қалдықтардың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резеңке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 сынықтары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сынықтары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гипс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(15 мм-ден 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343" w:id="309"/>
    <w:p>
      <w:pPr>
        <w:spacing w:after="0"/>
        <w:ind w:left="0"/>
        <w:jc w:val="both"/>
      </w:pPr>
      <w:r>
        <w:rPr>
          <w:rFonts w:ascii="Times New Roman"/>
          <w:b w:val="false"/>
          <w:i w:val="false"/>
          <w:color w:val="000000"/>
          <w:sz w:val="28"/>
        </w:rPr>
        <w:t>
      "Жасыл Даму" АҚ мәліметтері бойынша</w:t>
      </w:r>
    </w:p>
    <w:bookmarkEnd w:id="309"/>
    <w:bookmarkStart w:name="z344" w:id="310"/>
    <w:p>
      <w:pPr>
        <w:spacing w:after="0"/>
        <w:ind w:left="0"/>
        <w:jc w:val="both"/>
      </w:pPr>
      <w:r>
        <w:rPr>
          <w:rFonts w:ascii="Times New Roman"/>
          <w:b w:val="false"/>
          <w:i w:val="false"/>
          <w:color w:val="000000"/>
          <w:sz w:val="28"/>
        </w:rPr>
        <w:t>
      Қазақстандағы қатты тұрмыстық қалдықтардың морфологиялық құрамы туралы мәліметтер</w:t>
      </w:r>
    </w:p>
    <w:bookmarkEnd w:id="310"/>
    <w:bookmarkStart w:name="z345" w:id="311"/>
    <w:p>
      <w:pPr>
        <w:spacing w:after="0"/>
        <w:ind w:left="0"/>
        <w:jc w:val="both"/>
      </w:pPr>
      <w:r>
        <w:rPr>
          <w:rFonts w:ascii="Times New Roman"/>
          <w:b w:val="false"/>
          <w:i w:val="false"/>
          <w:color w:val="000000"/>
          <w:sz w:val="28"/>
        </w:rPr>
        <w:t>
      (https://recycle.kz/ru/sbori) келесі түрлермен ұсынылған:</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12"/>
          <w:p>
            <w:pPr>
              <w:spacing w:after="20"/>
              <w:ind w:left="20"/>
              <w:jc w:val="both"/>
            </w:pPr>
            <w:r>
              <w:rPr>
                <w:rFonts w:ascii="Times New Roman"/>
                <w:b w:val="false"/>
                <w:i w:val="false"/>
                <w:color w:val="000000"/>
                <w:sz w:val="20"/>
              </w:rPr>
              <w:t>
Металдар</w:t>
            </w:r>
          </w:p>
          <w:bookmarkEnd w:id="31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47" w:id="313"/>
    <w:p>
      <w:pPr>
        <w:spacing w:after="0"/>
        <w:ind w:left="0"/>
        <w:jc w:val="both"/>
      </w:pPr>
      <w:r>
        <w:rPr>
          <w:rFonts w:ascii="Times New Roman"/>
          <w:b w:val="false"/>
          <w:i w:val="false"/>
          <w:color w:val="000000"/>
          <w:sz w:val="28"/>
        </w:rPr>
        <w:t>
      Қарасай ауданының елді мекендерінде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жүйелі түрде талдау қажет. Мұндай деректер табиғатты қорғау шараларының көрсеткіштерін есептеу үшін және аудан мен облыстың елді мекендерінде қайталама шикізатты қайта өңдеудің инвестициялық тартымдылығын бастапқы бағалауда пайдаланылатын болады.</w:t>
      </w:r>
    </w:p>
    <w:bookmarkEnd w:id="313"/>
    <w:bookmarkStart w:name="z348" w:id="314"/>
    <w:p>
      <w:pPr>
        <w:spacing w:after="0"/>
        <w:ind w:left="0"/>
        <w:jc w:val="both"/>
      </w:pPr>
      <w:r>
        <w:rPr>
          <w:rFonts w:ascii="Times New Roman"/>
          <w:b w:val="false"/>
          <w:i w:val="false"/>
          <w:color w:val="000000"/>
          <w:sz w:val="28"/>
        </w:rPr>
        <w:t>
      3.4.2Табиғи (рұқсат етілмеген) полигондар</w:t>
      </w:r>
    </w:p>
    <w:bookmarkEnd w:id="314"/>
    <w:bookmarkStart w:name="z349" w:id="315"/>
    <w:p>
      <w:pPr>
        <w:spacing w:after="0"/>
        <w:ind w:left="0"/>
        <w:jc w:val="both"/>
      </w:pPr>
      <w:r>
        <w:rPr>
          <w:rFonts w:ascii="Times New Roman"/>
          <w:b w:val="false"/>
          <w:i w:val="false"/>
          <w:color w:val="000000"/>
          <w:sz w:val="28"/>
        </w:rPr>
        <w:t>
      Қазақстан Республикасы Экология және табиғи ресурстар министрінің баяндамасына сәйкес, ғарыштық мониторинг аясында 2023 жылы Алматы облысында 375 полигон анықталып, оның 37%-ға жуығы (142 полигон) жойылды.5.</w:t>
      </w:r>
    </w:p>
    <w:bookmarkEnd w:id="315"/>
    <w:bookmarkStart w:name="z350" w:id="316"/>
    <w:p>
      <w:pPr>
        <w:spacing w:after="0"/>
        <w:ind w:left="0"/>
        <w:jc w:val="both"/>
      </w:pPr>
      <w:r>
        <w:rPr>
          <w:rFonts w:ascii="Times New Roman"/>
          <w:b w:val="false"/>
          <w:i w:val="false"/>
          <w:color w:val="000000"/>
          <w:sz w:val="28"/>
        </w:rPr>
        <w:t>
      Ғарыш мониторингі мердігері "Қазақстан Ғарыш Сапары" ҰК" АҚ-ның онлайн сервисі (https://wasteopen.gharysh.kz/) арқылы тұрғындардың полигондардың жағдайын бақылауға мүмкіндігі бар.</w:t>
      </w:r>
    </w:p>
    <w:bookmarkEnd w:id="316"/>
    <w:bookmarkStart w:name="z351" w:id="317"/>
    <w:p>
      <w:pPr>
        <w:spacing w:after="0"/>
        <w:ind w:left="0"/>
        <w:jc w:val="both"/>
      </w:pPr>
      <w:r>
        <w:rPr>
          <w:rFonts w:ascii="Times New Roman"/>
          <w:b w:val="false"/>
          <w:i w:val="false"/>
          <w:color w:val="000000"/>
          <w:sz w:val="28"/>
        </w:rPr>
        <w:t>
      Рұқсат етілмеген қалдықтарды көму орындары (полигондар) тұрғындар мен жергілікті билік үшін үлкен мәселе.</w:t>
      </w:r>
    </w:p>
    <w:bookmarkEnd w:id="317"/>
    <w:bookmarkStart w:name="z352" w:id="318"/>
    <w:p>
      <w:pPr>
        <w:spacing w:after="0"/>
        <w:ind w:left="0"/>
        <w:jc w:val="both"/>
      </w:pPr>
      <w:r>
        <w:rPr>
          <w:rFonts w:ascii="Times New Roman"/>
          <w:b w:val="false"/>
          <w:i w:val="false"/>
          <w:color w:val="000000"/>
          <w:sz w:val="28"/>
        </w:rPr>
        <w:t>
      Жағымсыз иістер, ауру қаупі, қоғамның құпиясыздандырылған элементтерінің (қаңғыбастар) ықтимал тартылу орны, құстардың (шағалалар, қарғалар және т.б.) және қаңғыбас жануарлардың шоғырлануы көрші үйлердегі өмірдің сыртқы аспектілеріне теріс әсер етеді. Бұл аудандағы жылжымайтын мүліктің құнын төмендетеді және әлеуетті инвесторларды коммерциялық жылжымайтын мүлікті сатып алудан бас тартады.</w:t>
      </w:r>
    </w:p>
    <w:bookmarkEnd w:id="318"/>
    <w:bookmarkStart w:name="z353" w:id="319"/>
    <w:p>
      <w:pPr>
        <w:spacing w:after="0"/>
        <w:ind w:left="0"/>
        <w:jc w:val="both"/>
      </w:pPr>
      <w:r>
        <w:rPr>
          <w:rFonts w:ascii="Times New Roman"/>
          <w:b w:val="false"/>
          <w:i w:val="false"/>
          <w:color w:val="000000"/>
          <w:sz w:val="28"/>
        </w:rPr>
        <w:t>
      Сондай-ақ топырақтың, жер асты суларының және жақын жер үсті суларының, ал биологиялық ыдырайтын қалдықтар жағдайында атмосфераның ластану қаупі бар.</w:t>
      </w:r>
    </w:p>
    <w:bookmarkEnd w:id="319"/>
    <w:bookmarkStart w:name="z354" w:id="320"/>
    <w:p>
      <w:pPr>
        <w:spacing w:after="0"/>
        <w:ind w:left="0"/>
        <w:jc w:val="both"/>
      </w:pPr>
      <w:r>
        <w:rPr>
          <w:rFonts w:ascii="Times New Roman"/>
          <w:b w:val="false"/>
          <w:i w:val="false"/>
          <w:color w:val="000000"/>
          <w:sz w:val="28"/>
        </w:rPr>
        <w:t>
      Әдетте, мұндай полигондар құрылыс немесе көлемді қалдықтарды тастаудан және/немесе қалдықтарды шығару кестесінде үзілістер болған кезде басталады. Полигондар пайда болатын негізгі орындар жеке немесе өндірістік сектордың игерілмеген аумақтары, іргелес жатқан бос жерлер, орманды немесе бұталы аумақтар болып табылады.</w:t>
      </w:r>
    </w:p>
    <w:bookmarkEnd w:id="320"/>
    <w:bookmarkStart w:name="z355" w:id="321"/>
    <w:p>
      <w:pPr>
        <w:spacing w:after="0"/>
        <w:ind w:left="0"/>
        <w:jc w:val="both"/>
      </w:pPr>
      <w:r>
        <w:rPr>
          <w:rFonts w:ascii="Times New Roman"/>
          <w:b w:val="false"/>
          <w:i w:val="false"/>
          <w:color w:val="000000"/>
          <w:sz w:val="28"/>
        </w:rPr>
        <w:t>
      Полигондарды жою процесі қалдықтарды жинау, тасымалдау және сұрыптау, залалсыздандыру, өңдеу, кәдеге жарату немесе кәдеге жарату үшін мамандандырылған ұйымдарға беруді қамтиды.</w:t>
      </w:r>
    </w:p>
    <w:bookmarkEnd w:id="321"/>
    <w:bookmarkStart w:name="z356" w:id="322"/>
    <w:p>
      <w:pPr>
        <w:spacing w:after="0"/>
        <w:ind w:left="0"/>
        <w:jc w:val="both"/>
      </w:pPr>
      <w:r>
        <w:rPr>
          <w:rFonts w:ascii="Times New Roman"/>
          <w:b w:val="false"/>
          <w:i w:val="false"/>
          <w:color w:val="000000"/>
          <w:sz w:val="28"/>
        </w:rPr>
        <w:t>
      5https://www.gov.kz/memleket/entities/ecogeo/press/news/details/628615?lang=ru</w:t>
      </w:r>
    </w:p>
    <w:bookmarkEnd w:id="322"/>
    <w:bookmarkStart w:name="z357"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24"/>
    <w:p>
      <w:pPr>
        <w:spacing w:after="0"/>
        <w:ind w:left="0"/>
        <w:jc w:val="both"/>
      </w:pPr>
      <w:r>
        <w:rPr>
          <w:rFonts w:ascii="Times New Roman"/>
          <w:b w:val="false"/>
          <w:i w:val="false"/>
          <w:color w:val="000000"/>
          <w:sz w:val="28"/>
        </w:rPr>
        <w:t>
      Сурет 14- Алматы облысының әкімшілік аудандары контекстіндегі қалдықтарды орналастыру объектілері6</w:t>
      </w:r>
    </w:p>
    <w:bookmarkEnd w:id="324"/>
    <w:bookmarkStart w:name="z359" w:id="325"/>
    <w:p>
      <w:pPr>
        <w:spacing w:after="0"/>
        <w:ind w:left="0"/>
        <w:jc w:val="both"/>
      </w:pPr>
      <w:r>
        <w:rPr>
          <w:rFonts w:ascii="Times New Roman"/>
          <w:b w:val="false"/>
          <w:i w:val="false"/>
          <w:color w:val="000000"/>
          <w:sz w:val="28"/>
        </w:rPr>
        <w:t>
      Стихиялық полигондардың пайда болуының алдын алу үшін Қазақстан Республикасының Экология және табиғи ресурстар министрлігі заңнамалық деңгейде бірқатар шараларды қабылдады: шаруашылық жүргізуші субъектілерге қалдықтармен жұмыс істеуге лицензия беру және хабардар ету тәртібі енгізілді, міндеттеме жүктелді. қалдықтарды бөлу бойынша бөлек жинауға енгізілді, сондай- ақ қалдықтарды басқару талаптарын бұзғаны үшін жеке тұлғаларға айыппұлдар 10 АЕК-тен 50 АЕК-ке дейін (шағын кәсіпкерлік субъектілері үшін – 100 АЕК, орта – 100 % және ірі – 200 АЕК) дейін өсірілді. пайдасы). Сондай-ақ, әкімдіктерге қалдықтарды жинайтын ұйымдарды "Е-құрылыс" ақпараттық жүйесінде жұмыс істеуге қосу ұсынылды", GPS сенсорларын пайдалану арқылы қоқыс шығаруға арналған арнайы жабдықтың қозғалысын бақылауға болады.7</w:t>
      </w:r>
    </w:p>
    <w:bookmarkEnd w:id="325"/>
    <w:bookmarkStart w:name="z360" w:id="326"/>
    <w:p>
      <w:pPr>
        <w:spacing w:after="0"/>
        <w:ind w:left="0"/>
        <w:jc w:val="both"/>
      </w:pPr>
      <w:r>
        <w:rPr>
          <w:rFonts w:ascii="Times New Roman"/>
          <w:b w:val="false"/>
          <w:i w:val="false"/>
          <w:color w:val="000000"/>
          <w:sz w:val="28"/>
        </w:rPr>
        <w:t>
      Облыстағы қалдықтарды көму орындарын (полигондарын) далалық зерттеулер мен мәліметтерді талдау олардың заң талаптарына сәйкес келмеуі туралы қорытынды жасауға мүмкіндік береді.</w:t>
      </w:r>
    </w:p>
    <w:bookmarkEnd w:id="326"/>
    <w:bookmarkStart w:name="z361" w:id="327"/>
    <w:p>
      <w:pPr>
        <w:spacing w:after="0"/>
        <w:ind w:left="0"/>
        <w:jc w:val="both"/>
      </w:pPr>
      <w:r>
        <w:rPr>
          <w:rFonts w:ascii="Times New Roman"/>
          <w:b w:val="false"/>
          <w:i w:val="false"/>
          <w:color w:val="000000"/>
          <w:sz w:val="28"/>
        </w:rPr>
        <w:t>
      Жаңа полигондардың пайда болуын болдырмау және ағымдағы полигондарды кеңейту ұсынылады:</w:t>
      </w:r>
    </w:p>
    <w:bookmarkEnd w:id="327"/>
    <w:bookmarkStart w:name="z362" w:id="328"/>
    <w:p>
      <w:pPr>
        <w:spacing w:after="0"/>
        <w:ind w:left="0"/>
        <w:jc w:val="both"/>
      </w:pPr>
      <w:r>
        <w:rPr>
          <w:rFonts w:ascii="Times New Roman"/>
          <w:b w:val="false"/>
          <w:i w:val="false"/>
          <w:color w:val="000000"/>
          <w:sz w:val="28"/>
        </w:rPr>
        <w:t>
      1. Қарасай ауданында қалдықтарды басқарудың автоматтандырылған ақпараттық жүйесін (бұдан әрі – ААЖ) құру және оларға қызмет көрсету, қалдықтарды басқаруға кешенді және жүйелі көзқарасты қамтамасыз ету;</w:t>
      </w:r>
    </w:p>
    <w:bookmarkEnd w:id="328"/>
    <w:bookmarkStart w:name="z363" w:id="329"/>
    <w:p>
      <w:pPr>
        <w:spacing w:after="0"/>
        <w:ind w:left="0"/>
        <w:jc w:val="both"/>
      </w:pPr>
      <w:r>
        <w:rPr>
          <w:rFonts w:ascii="Times New Roman"/>
          <w:b w:val="false"/>
          <w:i w:val="false"/>
          <w:color w:val="000000"/>
          <w:sz w:val="28"/>
        </w:rPr>
        <w:t>
      2. Ауданда қалдықтардың қозғалысының автоматтандырылған коммерциялық есебін енгізу және кез келген уақыт кезеңі үшін қалдықтар балансын алу мүмкіндігімен;</w:t>
      </w:r>
    </w:p>
    <w:bookmarkEnd w:id="329"/>
    <w:bookmarkStart w:name="z364" w:id="330"/>
    <w:p>
      <w:pPr>
        <w:spacing w:after="0"/>
        <w:ind w:left="0"/>
        <w:jc w:val="both"/>
      </w:pPr>
      <w:r>
        <w:rPr>
          <w:rFonts w:ascii="Times New Roman"/>
          <w:b w:val="false"/>
          <w:i w:val="false"/>
          <w:color w:val="000000"/>
          <w:sz w:val="28"/>
        </w:rPr>
        <w:t>
      6https://wasteopen.gharysh.kz/ 7https://www.gov.kz/memleket/entities/ecogeo/press/news/details/625253?lang=ru</w:t>
      </w:r>
    </w:p>
    <w:bookmarkEnd w:id="330"/>
    <w:bookmarkStart w:name="z365" w:id="331"/>
    <w:p>
      <w:pPr>
        <w:spacing w:after="0"/>
        <w:ind w:left="0"/>
        <w:jc w:val="both"/>
      </w:pPr>
      <w:r>
        <w:rPr>
          <w:rFonts w:ascii="Times New Roman"/>
          <w:b w:val="false"/>
          <w:i w:val="false"/>
          <w:color w:val="000000"/>
          <w:sz w:val="28"/>
        </w:rPr>
        <w:t>
      3. қоса отырып, коммуналдық қалдықтармен жұмыс істеу қағидаларына (Қазақстан Республикасы Экология, геология және табиғи ресурстар министрінің міндетін атқарушының 2021 жылғы 28 желтоқсандағы No 508 бұйрығы) сәйкес қалдықтарды жинауға арналған жабдықты спутниктік навигация жүйелерімен міндетті түрде қамтамасыз ету. олардың "Қалдық" ААЖ;</w:t>
      </w:r>
    </w:p>
    <w:bookmarkEnd w:id="331"/>
    <w:bookmarkStart w:name="z366" w:id="332"/>
    <w:p>
      <w:pPr>
        <w:spacing w:after="0"/>
        <w:ind w:left="0"/>
        <w:jc w:val="both"/>
      </w:pPr>
      <w:r>
        <w:rPr>
          <w:rFonts w:ascii="Times New Roman"/>
          <w:b w:val="false"/>
          <w:i w:val="false"/>
          <w:color w:val="000000"/>
          <w:sz w:val="28"/>
        </w:rPr>
        <w:t>
      4. қалдықтарды көздерден шығарудың бекітілген кестесін қатаң сақтау;</w:t>
      </w:r>
    </w:p>
    <w:bookmarkEnd w:id="332"/>
    <w:bookmarkStart w:name="z367" w:id="333"/>
    <w:p>
      <w:pPr>
        <w:spacing w:after="0"/>
        <w:ind w:left="0"/>
        <w:jc w:val="both"/>
      </w:pPr>
      <w:r>
        <w:rPr>
          <w:rFonts w:ascii="Times New Roman"/>
          <w:b w:val="false"/>
          <w:i w:val="false"/>
          <w:color w:val="000000"/>
          <w:sz w:val="28"/>
        </w:rPr>
        <w:t>
      5. рұқсат етілмеген қалдықтарды орналастыру орындарын (полигондарды) тұрақты анықтау/бақылау;</w:t>
      </w:r>
    </w:p>
    <w:bookmarkEnd w:id="333"/>
    <w:bookmarkStart w:name="z368" w:id="334"/>
    <w:p>
      <w:pPr>
        <w:spacing w:after="0"/>
        <w:ind w:left="0"/>
        <w:jc w:val="both"/>
      </w:pPr>
      <w:r>
        <w:rPr>
          <w:rFonts w:ascii="Times New Roman"/>
          <w:b w:val="false"/>
          <w:i w:val="false"/>
          <w:color w:val="000000"/>
          <w:sz w:val="28"/>
        </w:rPr>
        <w:t>
      6. аумақты рекультивациялай отырып, рұқсат етілмеген қалдықтарды орналастыру орындарын (полигондарын) жою;</w:t>
      </w:r>
    </w:p>
    <w:bookmarkEnd w:id="334"/>
    <w:bookmarkStart w:name="z369" w:id="335"/>
    <w:p>
      <w:pPr>
        <w:spacing w:after="0"/>
        <w:ind w:left="0"/>
        <w:jc w:val="both"/>
      </w:pPr>
      <w:r>
        <w:rPr>
          <w:rFonts w:ascii="Times New Roman"/>
          <w:b w:val="false"/>
          <w:i w:val="false"/>
          <w:color w:val="000000"/>
          <w:sz w:val="28"/>
        </w:rPr>
        <w:t>
      7. құрылыс және ірі көлемдегі қалдықтарды жинауды (учаскелерді, контейнерлерді) және шығаруды ұйымдастыру талаптарының сақталуы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335"/>
    <w:bookmarkStart w:name="z370" w:id="336"/>
    <w:p>
      <w:pPr>
        <w:spacing w:after="0"/>
        <w:ind w:left="0"/>
        <w:jc w:val="both"/>
      </w:pPr>
      <w:r>
        <w:rPr>
          <w:rFonts w:ascii="Times New Roman"/>
          <w:b w:val="false"/>
          <w:i w:val="false"/>
          <w:color w:val="000000"/>
          <w:sz w:val="28"/>
        </w:rPr>
        <w:t>
      8. Қазақстан Республикасының заңнамасы шеңберінде жауапкершілікті көрсете отырып, тиісті емес орындарға қалдықтарды орналастыруға жол бермеу бойынша халықпен және ұйымдармен жұмыс жүргізу;</w:t>
      </w:r>
    </w:p>
    <w:bookmarkEnd w:id="336"/>
    <w:bookmarkStart w:name="z371" w:id="337"/>
    <w:p>
      <w:pPr>
        <w:spacing w:after="0"/>
        <w:ind w:left="0"/>
        <w:jc w:val="both"/>
      </w:pPr>
      <w:r>
        <w:rPr>
          <w:rFonts w:ascii="Times New Roman"/>
          <w:b w:val="false"/>
          <w:i w:val="false"/>
          <w:color w:val="000000"/>
          <w:sz w:val="28"/>
        </w:rPr>
        <w:t>
      9. жазалау шараларын қолдана отырып, қалдықтарды рұқсатсыз орналастырудың алдын алу немесе анықтау жағдайлары туралы халықты хабардар ету (полигонды табу және қабылданған шаралар туралы мақаланың мысалы:https://www.gov.kz/memleket/entities/ecogeo/press/news/details/498656?lang =ru).</w:t>
      </w:r>
    </w:p>
    <w:bookmarkEnd w:id="337"/>
    <w:bookmarkStart w:name="z372" w:id="338"/>
    <w:p>
      <w:pPr>
        <w:spacing w:after="0"/>
        <w:ind w:left="0"/>
        <w:jc w:val="both"/>
      </w:pPr>
      <w:r>
        <w:rPr>
          <w:rFonts w:ascii="Times New Roman"/>
          <w:b w:val="false"/>
          <w:i w:val="false"/>
          <w:color w:val="000000"/>
          <w:sz w:val="28"/>
        </w:rPr>
        <w:t>
      3.5ҚАТТЫ ТҰРМЫСТЫҚ ҚАЛДЫҚТАРДЫ ЖИНАУ, ТАСЫМАЛДАУ, СҰРЫПТАУ ЖӘНЕ ЖОЮ ТАРИФІ</w:t>
      </w:r>
    </w:p>
    <w:bookmarkEnd w:id="338"/>
    <w:bookmarkStart w:name="z373" w:id="339"/>
    <w:p>
      <w:pPr>
        <w:spacing w:after="0"/>
        <w:ind w:left="0"/>
        <w:jc w:val="both"/>
      </w:pPr>
      <w:r>
        <w:rPr>
          <w:rFonts w:ascii="Times New Roman"/>
          <w:b w:val="false"/>
          <w:i w:val="false"/>
          <w:color w:val="000000"/>
          <w:sz w:val="28"/>
        </w:rPr>
        <w:t>
      Қалдықтардың түзілуі мен жинақталуының бекітілген нормативтері, сондай-ақ облыстың елді мекендерінде оларды жинау, тасымалдау, сұрыптау және орналастыру тарифтері туралы мәліметтер ұсынылмаған.</w:t>
      </w:r>
    </w:p>
    <w:bookmarkEnd w:id="339"/>
    <w:bookmarkStart w:name="z374" w:id="340"/>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340"/>
    <w:bookmarkStart w:name="z375" w:id="341"/>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ТҚҚ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341"/>
    <w:bookmarkStart w:name="z376" w:id="342"/>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ТҚҚ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w:t>
      </w:r>
    </w:p>
    <w:bookmarkEnd w:id="342"/>
    <w:bookmarkStart w:name="z377" w:id="343"/>
    <w:p>
      <w:pPr>
        <w:spacing w:after="0"/>
        <w:ind w:left="0"/>
        <w:jc w:val="both"/>
      </w:pPr>
      <w:r>
        <w:rPr>
          <w:rFonts w:ascii="Times New Roman"/>
          <w:b w:val="false"/>
          <w:i w:val="false"/>
          <w:color w:val="000000"/>
          <w:sz w:val="28"/>
        </w:rPr>
        <w:t>
      дамыту, арнайы жабдықталған көлік құралдарын және қаржыландыру көздерін міндетті түрде пайдалану қажеттілігін ескеру қажет.</w:t>
      </w:r>
    </w:p>
    <w:bookmarkEnd w:id="343"/>
    <w:bookmarkStart w:name="z378" w:id="344"/>
    <w:p>
      <w:pPr>
        <w:spacing w:after="0"/>
        <w:ind w:left="0"/>
        <w:jc w:val="both"/>
      </w:pPr>
      <w:r>
        <w:rPr>
          <w:rFonts w:ascii="Times New Roman"/>
          <w:b w:val="false"/>
          <w:i w:val="false"/>
          <w:color w:val="000000"/>
          <w:sz w:val="28"/>
        </w:rPr>
        <w:t>
      Бастапқы мәліметтерді, соның ішінде статистикалық есептілік мәліметтерін талдау ауданда қалдықтарды басқару бойынша коммерциялық есепке алу және бақылау жүргізілмейтінін көрсетті. Демек, облыстың елді мекендерінде ТҚҚ жинау, әкету және кәдеге жарату бойынша жинақтау нормативтері мен "әділ" тарифтерінің негізділігі мәселесі өте өткір болып табылады және оны қалыптастыру және өңдеу үшін автоматтандырылған коммерциялық есепке алуды енгізу бойынша шаралар қабылдау қажет. ТҚҚ қозғалысын бақылау.</w:t>
      </w:r>
    </w:p>
    <w:bookmarkEnd w:id="344"/>
    <w:bookmarkStart w:name="z379" w:id="345"/>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345"/>
    <w:bookmarkStart w:name="z380" w:id="346"/>
    <w:p>
      <w:pPr>
        <w:spacing w:after="0"/>
        <w:ind w:left="0"/>
        <w:jc w:val="both"/>
      </w:pPr>
      <w:r>
        <w:rPr>
          <w:rFonts w:ascii="Times New Roman"/>
          <w:b w:val="false"/>
          <w:i w:val="false"/>
          <w:color w:val="000000"/>
          <w:sz w:val="28"/>
        </w:rPr>
        <w:t>
      1.ТҚҚ генерациясының және қозғалысының көлемінің автоматтандырылған коммерциялық есебін енгізу.</w:t>
      </w:r>
    </w:p>
    <w:bookmarkEnd w:id="346"/>
    <w:bookmarkStart w:name="z381" w:id="347"/>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 :</w:t>
      </w:r>
    </w:p>
    <w:bookmarkEnd w:id="347"/>
    <w:bookmarkStart w:name="z382" w:id="348"/>
    <w:p>
      <w:pPr>
        <w:spacing w:after="0"/>
        <w:ind w:left="0"/>
        <w:jc w:val="both"/>
      </w:pPr>
      <w:r>
        <w:rPr>
          <w:rFonts w:ascii="Times New Roman"/>
          <w:b w:val="false"/>
          <w:i w:val="false"/>
          <w:color w:val="000000"/>
          <w:sz w:val="28"/>
        </w:rPr>
        <w:t>
      5)қатты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348"/>
    <w:bookmarkStart w:name="z383" w:id="349"/>
    <w:p>
      <w:pPr>
        <w:spacing w:after="0"/>
        <w:ind w:left="0"/>
        <w:jc w:val="both"/>
      </w:pPr>
      <w:r>
        <w:rPr>
          <w:rFonts w:ascii="Times New Roman"/>
          <w:b w:val="false"/>
          <w:i w:val="false"/>
          <w:color w:val="000000"/>
          <w:sz w:val="28"/>
        </w:rPr>
        <w:t>
      2.Бәсекелестік нарықты дамыту үшін ТҚҚ жинаудың орталықтандырылған жүйесінің объектілерін конкурстық бөлу.</w:t>
      </w:r>
    </w:p>
    <w:bookmarkEnd w:id="349"/>
    <w:bookmarkStart w:name="z384" w:id="350"/>
    <w:p>
      <w:pPr>
        <w:spacing w:after="0"/>
        <w:ind w:left="0"/>
        <w:jc w:val="both"/>
      </w:pPr>
      <w:r>
        <w:rPr>
          <w:rFonts w:ascii="Times New Roman"/>
          <w:b w:val="false"/>
          <w:i w:val="false"/>
          <w:color w:val="000000"/>
          <w:sz w:val="28"/>
        </w:rPr>
        <w:t>
      3.Өндіріс үшін қайталама шикізат ретінде одан әрі сатумен сұрыпталған қалдықтардың үлесін арттыруға ұмтылу.</w:t>
      </w:r>
    </w:p>
    <w:bookmarkEnd w:id="350"/>
    <w:bookmarkStart w:name="z385" w:id="351"/>
    <w:p>
      <w:pPr>
        <w:spacing w:after="0"/>
        <w:ind w:left="0"/>
        <w:jc w:val="both"/>
      </w:pPr>
      <w:r>
        <w:rPr>
          <w:rFonts w:ascii="Times New Roman"/>
          <w:b w:val="false"/>
          <w:i w:val="false"/>
          <w:color w:val="000000"/>
          <w:sz w:val="28"/>
        </w:rPr>
        <w:t>
      4.ТҚҚ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351"/>
    <w:bookmarkStart w:name="z386" w:id="352"/>
    <w:p>
      <w:pPr>
        <w:spacing w:after="0"/>
        <w:ind w:left="0"/>
        <w:jc w:val="both"/>
      </w:pPr>
      <w:r>
        <w:rPr>
          <w:rFonts w:ascii="Times New Roman"/>
          <w:b w:val="false"/>
          <w:i w:val="false"/>
          <w:color w:val="000000"/>
          <w:sz w:val="28"/>
        </w:rPr>
        <w:t>
      5.Триаждау процесіне тартылған халықтың үлесін арттыру.</w:t>
      </w:r>
    </w:p>
    <w:bookmarkEnd w:id="352"/>
    <w:bookmarkStart w:name="z387" w:id="353"/>
    <w:p>
      <w:pPr>
        <w:spacing w:after="0"/>
        <w:ind w:left="0"/>
        <w:jc w:val="both"/>
      </w:pPr>
      <w:r>
        <w:rPr>
          <w:rFonts w:ascii="Times New Roman"/>
          <w:b w:val="false"/>
          <w:i w:val="false"/>
          <w:color w:val="000000"/>
          <w:sz w:val="28"/>
        </w:rPr>
        <w:t>
      3.6ТЖҚ ҚАЛЫПТАСТЫРУ ЖӘНЕ ЖИНАҚТАУ НОРМАЛАРЫ</w:t>
      </w:r>
    </w:p>
    <w:bookmarkEnd w:id="353"/>
    <w:bookmarkStart w:name="z388" w:id="354"/>
    <w:p>
      <w:pPr>
        <w:spacing w:after="0"/>
        <w:ind w:left="0"/>
        <w:jc w:val="both"/>
      </w:pPr>
      <w:r>
        <w:rPr>
          <w:rFonts w:ascii="Times New Roman"/>
          <w:b w:val="false"/>
          <w:i w:val="false"/>
          <w:color w:val="000000"/>
          <w:sz w:val="28"/>
        </w:rPr>
        <w:t>
      Коммуналдық қалдықтардың пайда болуы мен жинақталуының нормалары үлгілік қағидалар негізінде есептеледі (Қазақстан Республикасы Экология, геология және табиғи ресурстар министрінің 2021 жылғы 1 қыркүйектегі No 347 бұйрығымен бекітілген) және тұрғын үй объектілері мен тұрғын емес үй- жайлардың келесі түрлерін қамтуы тиіс. төмендегі кестеге сәйкес (13-кесте).</w:t>
      </w:r>
    </w:p>
    <w:bookmarkEnd w:id="354"/>
    <w:bookmarkStart w:name="z389" w:id="355"/>
    <w:p>
      <w:pPr>
        <w:spacing w:after="0"/>
        <w:ind w:left="0"/>
        <w:jc w:val="both"/>
      </w:pPr>
      <w:r>
        <w:rPr>
          <w:rFonts w:ascii="Times New Roman"/>
          <w:b w:val="false"/>
          <w:i w:val="false"/>
          <w:color w:val="000000"/>
          <w:sz w:val="28"/>
        </w:rPr>
        <w:t>
      Қағидалардың 2014 жылдан бері (1-шығарылым) болғанына қарамастан, облыстың көптеген елді мекендерінде ТҚҚ түзілу және жинақтау нормаларын есептеу әлі жүргізілмеген.</w:t>
      </w:r>
    </w:p>
    <w:bookmarkEnd w:id="355"/>
    <w:bookmarkStart w:name="z390" w:id="356"/>
    <w:p>
      <w:pPr>
        <w:spacing w:after="0"/>
        <w:ind w:left="0"/>
        <w:jc w:val="both"/>
      </w:pPr>
      <w:r>
        <w:rPr>
          <w:rFonts w:ascii="Times New Roman"/>
          <w:b w:val="false"/>
          <w:i w:val="false"/>
          <w:color w:val="000000"/>
          <w:sz w:val="28"/>
        </w:rPr>
        <w:t>
      Жоғарыда аталған стандарттар бекітілген Ережелерге сәйкес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w:t>
      </w:r>
    </w:p>
    <w:bookmarkEnd w:id="356"/>
    <w:bookmarkStart w:name="z391" w:id="357"/>
    <w:p>
      <w:pPr>
        <w:spacing w:after="0"/>
        <w:ind w:left="0"/>
        <w:jc w:val="both"/>
      </w:pPr>
      <w:r>
        <w:rPr>
          <w:rFonts w:ascii="Times New Roman"/>
          <w:b w:val="false"/>
          <w:i w:val="false"/>
          <w:color w:val="000000"/>
          <w:sz w:val="28"/>
        </w:rPr>
        <w:t>
      болмауы ТҚҚ жинауға, әкетуге, сұрыптауға және кәдеге жаратуға әділ тарифті есептеуге мүмкіндік бермейді.</w:t>
      </w:r>
    </w:p>
    <w:bookmarkEnd w:id="357"/>
    <w:bookmarkStart w:name="z392" w:id="358"/>
    <w:p>
      <w:pPr>
        <w:spacing w:after="0"/>
        <w:ind w:left="0"/>
        <w:jc w:val="both"/>
      </w:pPr>
      <w:r>
        <w:rPr>
          <w:rFonts w:ascii="Times New Roman"/>
          <w:b w:val="false"/>
          <w:i w:val="false"/>
          <w:color w:val="000000"/>
          <w:sz w:val="28"/>
        </w:rPr>
        <w:t>
      Кесте 13- тұрғын үйлер мен тұрғын емес үй-жайлардың коммуналдық қалдықтарын қалыптастыру және жинақтау нормалары</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59"/>
          <w:p>
            <w:pPr>
              <w:spacing w:after="20"/>
              <w:ind w:left="20"/>
              <w:jc w:val="both"/>
            </w:pPr>
            <w:r>
              <w:rPr>
                <w:rFonts w:ascii="Times New Roman"/>
                <w:b w:val="false"/>
                <w:i w:val="false"/>
                <w:color w:val="000000"/>
                <w:sz w:val="20"/>
              </w:rPr>
              <w:t>
Есептелген нормалар жинақтау,</w:t>
            </w:r>
          </w:p>
          <w:bookmarkEnd w:id="359"/>
          <w:p>
            <w:pPr>
              <w:spacing w:after="20"/>
              <w:ind w:left="20"/>
              <w:jc w:val="both"/>
            </w:pPr>
            <w:r>
              <w:rPr>
                <w:rFonts w:ascii="Times New Roman"/>
                <w:b w:val="false"/>
                <w:i w:val="false"/>
                <w:color w:val="000000"/>
                <w:sz w:val="20"/>
              </w:rPr>
              <w:t>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0"/>
          <w:p>
            <w:pPr>
              <w:spacing w:after="20"/>
              <w:ind w:left="20"/>
              <w:jc w:val="both"/>
            </w:pPr>
            <w:r>
              <w:rPr>
                <w:rFonts w:ascii="Times New Roman"/>
                <w:b w:val="false"/>
                <w:i w:val="false"/>
                <w:color w:val="000000"/>
                <w:sz w:val="20"/>
              </w:rPr>
              <w:t>
Жақсы жабдықталған және</w:t>
            </w:r>
          </w:p>
          <w:bookmarkEnd w:id="360"/>
          <w:p>
            <w:pPr>
              <w:spacing w:after="20"/>
              <w:ind w:left="20"/>
              <w:jc w:val="both"/>
            </w:pPr>
            <w:r>
              <w:rPr>
                <w:rFonts w:ascii="Times New Roman"/>
                <w:b w:val="false"/>
                <w:i w:val="false"/>
                <w:color w:val="000000"/>
                <w:sz w:val="20"/>
              </w:rPr>
              <w:t>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61"/>
          <w:p>
            <w:pPr>
              <w:spacing w:after="20"/>
              <w:ind w:left="20"/>
              <w:jc w:val="both"/>
            </w:pPr>
            <w:r>
              <w:rPr>
                <w:rFonts w:ascii="Times New Roman"/>
                <w:b w:val="false"/>
                <w:i w:val="false"/>
                <w:color w:val="000000"/>
                <w:sz w:val="20"/>
              </w:rPr>
              <w:t>
Мекемелер, ұйымдар, кеңселер, кеңселер,</w:t>
            </w:r>
          </w:p>
          <w:bookmarkEnd w:id="361"/>
          <w:p>
            <w:pPr>
              <w:spacing w:after="20"/>
              <w:ind w:left="20"/>
              <w:jc w:val="both"/>
            </w:pPr>
            <w:r>
              <w:rPr>
                <w:rFonts w:ascii="Times New Roman"/>
                <w:b w:val="false"/>
                <w:i w:val="false"/>
                <w:color w:val="000000"/>
                <w:sz w:val="20"/>
              </w:rPr>
              <w:t>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62"/>
          <w:p>
            <w:pPr>
              <w:spacing w:after="20"/>
              <w:ind w:left="20"/>
              <w:jc w:val="both"/>
            </w:pPr>
            <w:r>
              <w:rPr>
                <w:rFonts w:ascii="Times New Roman"/>
                <w:b w:val="false"/>
                <w:i w:val="false"/>
                <w:color w:val="000000"/>
                <w:sz w:val="20"/>
              </w:rPr>
              <w:t>
Ауруханалар, санаторийлер, басқа емдеу</w:t>
            </w:r>
          </w:p>
          <w:bookmarkEnd w:id="362"/>
          <w:p>
            <w:pPr>
              <w:spacing w:after="20"/>
              <w:ind w:left="20"/>
              <w:jc w:val="both"/>
            </w:pPr>
            <w:r>
              <w:rPr>
                <w:rFonts w:ascii="Times New Roman"/>
                <w:b w:val="false"/>
                <w:i w:val="false"/>
                <w:color w:val="000000"/>
                <w:sz w:val="20"/>
              </w:rPr>
              <w:t>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63"/>
          <w:p>
            <w:pPr>
              <w:spacing w:after="20"/>
              <w:ind w:left="20"/>
              <w:jc w:val="both"/>
            </w:pPr>
            <w:r>
              <w:rPr>
                <w:rFonts w:ascii="Times New Roman"/>
                <w:b w:val="false"/>
                <w:i w:val="false"/>
                <w:color w:val="000000"/>
                <w:sz w:val="20"/>
              </w:rPr>
              <w:t>
Мейрамханалар, кафелер, қоғамдық</w:t>
            </w:r>
          </w:p>
          <w:bookmarkEnd w:id="363"/>
          <w:p>
            <w:pPr>
              <w:spacing w:after="20"/>
              <w:ind w:left="20"/>
              <w:jc w:val="both"/>
            </w:pPr>
            <w:r>
              <w:rPr>
                <w:rFonts w:ascii="Times New Roman"/>
                <w:b w:val="false"/>
                <w:i w:val="false"/>
                <w:color w:val="000000"/>
                <w:sz w:val="20"/>
              </w:rPr>
              <w:t>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64"/>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w:t>
            </w:r>
          </w:p>
          <w:bookmarkEnd w:id="364"/>
          <w:p>
            <w:pPr>
              <w:spacing w:after="20"/>
              <w:ind w:left="20"/>
              <w:jc w:val="both"/>
            </w:pPr>
            <w:r>
              <w:rPr>
                <w:rFonts w:ascii="Times New Roman"/>
                <w:b w:val="false"/>
                <w:i w:val="false"/>
                <w:color w:val="000000"/>
                <w:sz w:val="20"/>
              </w:rPr>
              <w:t>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65"/>
          <w:p>
            <w:pPr>
              <w:spacing w:after="20"/>
              <w:ind w:left="20"/>
              <w:jc w:val="both"/>
            </w:pPr>
            <w:r>
              <w:rPr>
                <w:rFonts w:ascii="Times New Roman"/>
                <w:b w:val="false"/>
                <w:i w:val="false"/>
                <w:color w:val="000000"/>
                <w:sz w:val="20"/>
              </w:rPr>
              <w:t>
Жоба бойынша</w:t>
            </w:r>
          </w:p>
          <w:bookmarkEnd w:id="365"/>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66"/>
          <w:p>
            <w:pPr>
              <w:spacing w:after="20"/>
              <w:ind w:left="20"/>
              <w:jc w:val="both"/>
            </w:pPr>
            <w:r>
              <w:rPr>
                <w:rFonts w:ascii="Times New Roman"/>
                <w:b w:val="false"/>
                <w:i w:val="false"/>
                <w:color w:val="000000"/>
                <w:sz w:val="20"/>
              </w:rPr>
              <w:t>
Жалпы ауданы</w:t>
            </w:r>
          </w:p>
          <w:bookmarkEnd w:id="366"/>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67"/>
          <w:p>
            <w:pPr>
              <w:spacing w:after="20"/>
              <w:ind w:left="20"/>
              <w:jc w:val="both"/>
            </w:pPr>
            <w:r>
              <w:rPr>
                <w:rFonts w:ascii="Times New Roman"/>
                <w:b w:val="false"/>
                <w:i w:val="false"/>
                <w:color w:val="000000"/>
                <w:sz w:val="20"/>
              </w:rPr>
              <w:t>
1 м2 сауда</w:t>
            </w:r>
          </w:p>
          <w:bookmarkEnd w:id="367"/>
          <w:p>
            <w:pPr>
              <w:spacing w:after="20"/>
              <w:ind w:left="20"/>
              <w:jc w:val="both"/>
            </w:pPr>
            <w:r>
              <w:rPr>
                <w:rFonts w:ascii="Times New Roman"/>
                <w:b w:val="false"/>
                <w:i w:val="false"/>
                <w:color w:val="000000"/>
                <w:sz w:val="20"/>
              </w:rPr>
              <w:t>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68"/>
          <w:p>
            <w:pPr>
              <w:spacing w:after="20"/>
              <w:ind w:left="20"/>
              <w:jc w:val="both"/>
            </w:pPr>
            <w:r>
              <w:rPr>
                <w:rFonts w:ascii="Times New Roman"/>
                <w:b w:val="false"/>
                <w:i w:val="false"/>
                <w:color w:val="000000"/>
                <w:sz w:val="20"/>
              </w:rPr>
              <w:t>
1 м2 сауда</w:t>
            </w:r>
          </w:p>
          <w:bookmarkEnd w:id="368"/>
          <w:p>
            <w:pPr>
              <w:spacing w:after="20"/>
              <w:ind w:left="20"/>
              <w:jc w:val="both"/>
            </w:pPr>
            <w:r>
              <w:rPr>
                <w:rFonts w:ascii="Times New Roman"/>
                <w:b w:val="false"/>
                <w:i w:val="false"/>
                <w:color w:val="000000"/>
                <w:sz w:val="20"/>
              </w:rPr>
              <w:t>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69"/>
          <w:p>
            <w:pPr>
              <w:spacing w:after="20"/>
              <w:ind w:left="20"/>
              <w:jc w:val="both"/>
            </w:pPr>
            <w:r>
              <w:rPr>
                <w:rFonts w:ascii="Times New Roman"/>
                <w:b w:val="false"/>
                <w:i w:val="false"/>
                <w:color w:val="000000"/>
                <w:sz w:val="20"/>
              </w:rPr>
              <w:t>
1 м2 сауда</w:t>
            </w:r>
          </w:p>
          <w:bookmarkEnd w:id="369"/>
          <w:p>
            <w:pPr>
              <w:spacing w:after="20"/>
              <w:ind w:left="20"/>
              <w:jc w:val="both"/>
            </w:pPr>
            <w:r>
              <w:rPr>
                <w:rFonts w:ascii="Times New Roman"/>
                <w:b w:val="false"/>
                <w:i w:val="false"/>
                <w:color w:val="000000"/>
                <w:sz w:val="20"/>
              </w:rPr>
              <w:t>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0"/>
          <w:p>
            <w:pPr>
              <w:spacing w:after="20"/>
              <w:ind w:left="20"/>
              <w:jc w:val="both"/>
            </w:pPr>
            <w:r>
              <w:rPr>
                <w:rFonts w:ascii="Times New Roman"/>
                <w:b w:val="false"/>
                <w:i w:val="false"/>
                <w:color w:val="000000"/>
                <w:sz w:val="20"/>
              </w:rPr>
              <w:t>
Базарлар, сауда павильондары,</w:t>
            </w:r>
          </w:p>
          <w:bookmarkEnd w:id="370"/>
          <w:p>
            <w:pPr>
              <w:spacing w:after="20"/>
              <w:ind w:left="20"/>
              <w:jc w:val="both"/>
            </w:pPr>
            <w:r>
              <w:rPr>
                <w:rFonts w:ascii="Times New Roman"/>
                <w:b w:val="false"/>
                <w:i w:val="false"/>
                <w:color w:val="000000"/>
                <w:sz w:val="20"/>
              </w:rPr>
              <w:t>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1"/>
          <w:p>
            <w:pPr>
              <w:spacing w:after="20"/>
              <w:ind w:left="20"/>
              <w:jc w:val="both"/>
            </w:pPr>
            <w:r>
              <w:rPr>
                <w:rFonts w:ascii="Times New Roman"/>
                <w:b w:val="false"/>
                <w:i w:val="false"/>
                <w:color w:val="000000"/>
                <w:sz w:val="20"/>
              </w:rPr>
              <w:t>
1 м2 сауда</w:t>
            </w:r>
          </w:p>
          <w:bookmarkEnd w:id="371"/>
          <w:p>
            <w:pPr>
              <w:spacing w:after="20"/>
              <w:ind w:left="20"/>
              <w:jc w:val="both"/>
            </w:pPr>
            <w:r>
              <w:rPr>
                <w:rFonts w:ascii="Times New Roman"/>
                <w:b w:val="false"/>
                <w:i w:val="false"/>
                <w:color w:val="000000"/>
                <w:sz w:val="20"/>
              </w:rPr>
              <w:t>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2"/>
          <w:p>
            <w:pPr>
              <w:spacing w:after="20"/>
              <w:ind w:left="20"/>
              <w:jc w:val="both"/>
            </w:pPr>
            <w:r>
              <w:rPr>
                <w:rFonts w:ascii="Times New Roman"/>
                <w:b w:val="false"/>
                <w:i w:val="false"/>
                <w:color w:val="000000"/>
                <w:sz w:val="20"/>
              </w:rPr>
              <w:t>
Көтерме сауда базалары, өнеркәсіптік</w:t>
            </w:r>
          </w:p>
          <w:bookmarkEnd w:id="372"/>
          <w:p>
            <w:pPr>
              <w:spacing w:after="20"/>
              <w:ind w:left="20"/>
              <w:jc w:val="both"/>
            </w:pPr>
            <w:r>
              <w:rPr>
                <w:rFonts w:ascii="Times New Roman"/>
                <w:b w:val="false"/>
                <w:i w:val="false"/>
                <w:color w:val="000000"/>
                <w:sz w:val="20"/>
              </w:rPr>
              <w:t>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3"/>
          <w:p>
            <w:pPr>
              <w:spacing w:after="20"/>
              <w:ind w:left="20"/>
              <w:jc w:val="both"/>
            </w:pPr>
            <w:r>
              <w:rPr>
                <w:rFonts w:ascii="Times New Roman"/>
                <w:b w:val="false"/>
                <w:i w:val="false"/>
                <w:color w:val="000000"/>
                <w:sz w:val="20"/>
              </w:rPr>
              <w:t>
Жалпы ауданы</w:t>
            </w:r>
          </w:p>
          <w:bookmarkEnd w:id="373"/>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4"/>
          <w:p>
            <w:pPr>
              <w:spacing w:after="20"/>
              <w:ind w:left="20"/>
              <w:jc w:val="both"/>
            </w:pPr>
            <w:r>
              <w:rPr>
                <w:rFonts w:ascii="Times New Roman"/>
                <w:b w:val="false"/>
                <w:i w:val="false"/>
                <w:color w:val="000000"/>
                <w:sz w:val="20"/>
              </w:rPr>
              <w:t>
Тұрмыстық қызметтер: мемлекеттік</w:t>
            </w:r>
          </w:p>
          <w:bookmarkEnd w:id="374"/>
          <w:p>
            <w:pPr>
              <w:spacing w:after="20"/>
              <w:ind w:left="20"/>
              <w:jc w:val="both"/>
            </w:pPr>
            <w:r>
              <w:rPr>
                <w:rFonts w:ascii="Times New Roman"/>
                <w:b w:val="false"/>
                <w:i w:val="false"/>
                <w:color w:val="000000"/>
                <w:sz w:val="20"/>
              </w:rPr>
              <w:t>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75"/>
          <w:p>
            <w:pPr>
              <w:spacing w:after="20"/>
              <w:ind w:left="20"/>
              <w:jc w:val="both"/>
            </w:pPr>
            <w:r>
              <w:rPr>
                <w:rFonts w:ascii="Times New Roman"/>
                <w:b w:val="false"/>
                <w:i w:val="false"/>
                <w:color w:val="000000"/>
                <w:sz w:val="20"/>
              </w:rPr>
              <w:t>
Жалпы ауданы</w:t>
            </w:r>
          </w:p>
          <w:bookmarkEnd w:id="375"/>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76"/>
          <w:p>
            <w:pPr>
              <w:spacing w:after="20"/>
              <w:ind w:left="20"/>
              <w:jc w:val="both"/>
            </w:pPr>
            <w:r>
              <w:rPr>
                <w:rFonts w:ascii="Times New Roman"/>
                <w:b w:val="false"/>
                <w:i w:val="false"/>
                <w:color w:val="000000"/>
                <w:sz w:val="20"/>
              </w:rPr>
              <w:t>
Теміржол вокзалдары, автовокзалдар,</w:t>
            </w:r>
          </w:p>
          <w:bookmarkEnd w:id="376"/>
          <w:p>
            <w:pPr>
              <w:spacing w:after="20"/>
              <w:ind w:left="20"/>
              <w:jc w:val="both"/>
            </w:pPr>
            <w:r>
              <w:rPr>
                <w:rFonts w:ascii="Times New Roman"/>
                <w:b w:val="false"/>
                <w:i w:val="false"/>
                <w:color w:val="000000"/>
                <w:sz w:val="20"/>
              </w:rPr>
              <w:t>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77"/>
          <w:p>
            <w:pPr>
              <w:spacing w:after="20"/>
              <w:ind w:left="20"/>
              <w:jc w:val="both"/>
            </w:pPr>
            <w:r>
              <w:rPr>
                <w:rFonts w:ascii="Times New Roman"/>
                <w:b w:val="false"/>
                <w:i w:val="false"/>
                <w:color w:val="000000"/>
                <w:sz w:val="20"/>
              </w:rPr>
              <w:t>
Жалпы ауданы</w:t>
            </w:r>
          </w:p>
          <w:bookmarkEnd w:id="377"/>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2" w:id="378"/>
    <w:p>
      <w:pPr>
        <w:spacing w:after="0"/>
        <w:ind w:left="0"/>
        <w:jc w:val="both"/>
      </w:pPr>
      <w:r>
        <w:rPr>
          <w:rFonts w:ascii="Times New Roman"/>
          <w:b w:val="false"/>
          <w:i w:val="false"/>
          <w:color w:val="000000"/>
          <w:sz w:val="28"/>
        </w:rPr>
        <w:t>
      8Коммуналдық қалдықтардың түзілу және жинақталу нормаларын есептеудің үлгілік қағидаларына 1-қосымша. 01.01.2021 Жаңартылған 3 Коммуналдық қалдықтардың түзілуі мен жинақталуына нормативтерді есептеудің үлгілік қағидаларын бекіту туралы Қазақстан Республикасы Экология, геология және табиғи ресурстар министрінің 2021 жылғы 1 қыркүйектегі No 347 бұйрығы.</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79"/>
          <w:p>
            <w:pPr>
              <w:spacing w:after="20"/>
              <w:ind w:left="20"/>
              <w:jc w:val="both"/>
            </w:pPr>
            <w:r>
              <w:rPr>
                <w:rFonts w:ascii="Times New Roman"/>
                <w:b w:val="false"/>
                <w:i w:val="false"/>
                <w:color w:val="000000"/>
                <w:sz w:val="20"/>
              </w:rPr>
              <w:t>
Есептелген нормалар жинақтау,</w:t>
            </w:r>
          </w:p>
          <w:bookmarkEnd w:id="379"/>
          <w:p>
            <w:pPr>
              <w:spacing w:after="20"/>
              <w:ind w:left="20"/>
              <w:jc w:val="both"/>
            </w:pPr>
            <w:r>
              <w:rPr>
                <w:rFonts w:ascii="Times New Roman"/>
                <w:b w:val="false"/>
                <w:i w:val="false"/>
                <w:color w:val="000000"/>
                <w:sz w:val="20"/>
              </w:rPr>
              <w:t>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0"/>
          <w:p>
            <w:pPr>
              <w:spacing w:after="20"/>
              <w:ind w:left="20"/>
              <w:jc w:val="both"/>
            </w:pPr>
            <w:r>
              <w:rPr>
                <w:rFonts w:ascii="Times New Roman"/>
                <w:b w:val="false"/>
                <w:i w:val="false"/>
                <w:color w:val="000000"/>
                <w:sz w:val="20"/>
              </w:rPr>
              <w:t>
Жалпы ауданы</w:t>
            </w:r>
          </w:p>
          <w:bookmarkEnd w:id="380"/>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1"/>
          <w:p>
            <w:pPr>
              <w:spacing w:after="20"/>
              <w:ind w:left="20"/>
              <w:jc w:val="both"/>
            </w:pPr>
            <w:r>
              <w:rPr>
                <w:rFonts w:ascii="Times New Roman"/>
                <w:b w:val="false"/>
                <w:i w:val="false"/>
                <w:color w:val="000000"/>
                <w:sz w:val="20"/>
              </w:rPr>
              <w:t>
Автотұрақтар, көлік жуу орындары,</w:t>
            </w:r>
          </w:p>
          <w:bookmarkEnd w:id="381"/>
          <w:p>
            <w:pPr>
              <w:spacing w:after="20"/>
              <w:ind w:left="20"/>
              <w:jc w:val="both"/>
            </w:pPr>
            <w:r>
              <w:rPr>
                <w:rFonts w:ascii="Times New Roman"/>
                <w:b w:val="false"/>
                <w:i w:val="false"/>
                <w:color w:val="000000"/>
                <w:sz w:val="20"/>
              </w:rPr>
              <w:t>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2"/>
          <w:p>
            <w:pPr>
              <w:spacing w:after="20"/>
              <w:ind w:left="20"/>
              <w:jc w:val="both"/>
            </w:pPr>
            <w:r>
              <w:rPr>
                <w:rFonts w:ascii="Times New Roman"/>
                <w:b w:val="false"/>
                <w:i w:val="false"/>
                <w:color w:val="000000"/>
                <w:sz w:val="20"/>
              </w:rPr>
              <w:t>
Кір жуу, химиялық тазалау, тұрмыстық</w:t>
            </w:r>
          </w:p>
          <w:bookmarkEnd w:id="382"/>
          <w:p>
            <w:pPr>
              <w:spacing w:after="20"/>
              <w:ind w:left="20"/>
              <w:jc w:val="both"/>
            </w:pPr>
            <w:r>
              <w:rPr>
                <w:rFonts w:ascii="Times New Roman"/>
                <w:b w:val="false"/>
                <w:i w:val="false"/>
                <w:color w:val="000000"/>
                <w:sz w:val="20"/>
              </w:rPr>
              <w:t>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3"/>
          <w:p>
            <w:pPr>
              <w:spacing w:after="20"/>
              <w:ind w:left="20"/>
              <w:jc w:val="both"/>
            </w:pPr>
            <w:r>
              <w:rPr>
                <w:rFonts w:ascii="Times New Roman"/>
                <w:b w:val="false"/>
                <w:i w:val="false"/>
                <w:color w:val="000000"/>
                <w:sz w:val="20"/>
              </w:rPr>
              <w:t>
Жалпы ауданы</w:t>
            </w:r>
          </w:p>
          <w:bookmarkEnd w:id="383"/>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4"/>
          <w:p>
            <w:pPr>
              <w:spacing w:after="20"/>
              <w:ind w:left="20"/>
              <w:jc w:val="both"/>
            </w:pPr>
            <w:r>
              <w:rPr>
                <w:rFonts w:ascii="Times New Roman"/>
                <w:b w:val="false"/>
                <w:i w:val="false"/>
                <w:color w:val="000000"/>
                <w:sz w:val="20"/>
              </w:rPr>
              <w:t>
Зергерлік бұйымдар, аяқ киім және сағат</w:t>
            </w:r>
          </w:p>
          <w:bookmarkEnd w:id="384"/>
          <w:p>
            <w:pPr>
              <w:spacing w:after="20"/>
              <w:ind w:left="20"/>
              <w:jc w:val="both"/>
            </w:pPr>
            <w:r>
              <w:rPr>
                <w:rFonts w:ascii="Times New Roman"/>
                <w:b w:val="false"/>
                <w:i w:val="false"/>
                <w:color w:val="000000"/>
                <w:sz w:val="20"/>
              </w:rPr>
              <w:t>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5"/>
          <w:p>
            <w:pPr>
              <w:spacing w:after="20"/>
              <w:ind w:left="20"/>
              <w:jc w:val="both"/>
            </w:pPr>
            <w:r>
              <w:rPr>
                <w:rFonts w:ascii="Times New Roman"/>
                <w:b w:val="false"/>
                <w:i w:val="false"/>
                <w:color w:val="000000"/>
                <w:sz w:val="20"/>
              </w:rPr>
              <w:t>
Жалпы ауданы</w:t>
            </w:r>
          </w:p>
          <w:bookmarkEnd w:id="385"/>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86"/>
          <w:p>
            <w:pPr>
              <w:spacing w:after="20"/>
              <w:ind w:left="20"/>
              <w:jc w:val="both"/>
            </w:pPr>
            <w:r>
              <w:rPr>
                <w:rFonts w:ascii="Times New Roman"/>
                <w:b w:val="false"/>
                <w:i w:val="false"/>
                <w:color w:val="000000"/>
                <w:sz w:val="20"/>
              </w:rPr>
              <w:t>
Жалпы ауданы</w:t>
            </w:r>
          </w:p>
          <w:bookmarkEnd w:id="386"/>
          <w:p>
            <w:pPr>
              <w:spacing w:after="20"/>
              <w:ind w:left="20"/>
              <w:jc w:val="both"/>
            </w:pPr>
            <w:r>
              <w:rPr>
                <w:rFonts w:ascii="Times New Roman"/>
                <w:b w:val="false"/>
                <w:i w:val="false"/>
                <w:color w:val="000000"/>
                <w:sz w:val="20"/>
              </w:rPr>
              <w:t>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87"/>
          <w:p>
            <w:pPr>
              <w:spacing w:after="20"/>
              <w:ind w:left="20"/>
              <w:jc w:val="both"/>
            </w:pPr>
            <w:r>
              <w:rPr>
                <w:rFonts w:ascii="Times New Roman"/>
                <w:b w:val="false"/>
                <w:i w:val="false"/>
                <w:color w:val="000000"/>
                <w:sz w:val="20"/>
              </w:rPr>
              <w:t>
Облыс аумағында бұқаралық іс-шараларды</w:t>
            </w:r>
          </w:p>
          <w:bookmarkEnd w:id="387"/>
          <w:p>
            <w:pPr>
              <w:spacing w:after="20"/>
              <w:ind w:left="20"/>
              <w:jc w:val="both"/>
            </w:pPr>
            <w:r>
              <w:rPr>
                <w:rFonts w:ascii="Times New Roman"/>
                <w:b w:val="false"/>
                <w:i w:val="false"/>
                <w:color w:val="000000"/>
                <w:sz w:val="20"/>
              </w:rPr>
              <w:t>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88"/>
          <w:p>
            <w:pPr>
              <w:spacing w:after="20"/>
              <w:ind w:left="20"/>
              <w:jc w:val="both"/>
            </w:pPr>
            <w:r>
              <w:rPr>
                <w:rFonts w:ascii="Times New Roman"/>
                <w:b w:val="false"/>
                <w:i w:val="false"/>
                <w:color w:val="000000"/>
                <w:sz w:val="20"/>
              </w:rPr>
              <w:t>
1000</w:t>
            </w:r>
          </w:p>
          <w:bookmarkEnd w:id="388"/>
          <w:p>
            <w:pPr>
              <w:spacing w:after="20"/>
              <w:ind w:left="20"/>
              <w:jc w:val="both"/>
            </w:pPr>
            <w:r>
              <w:rPr>
                <w:rFonts w:ascii="Times New Roman"/>
                <w:b w:val="false"/>
                <w:i w:val="false"/>
                <w:color w:val="000000"/>
                <w:sz w:val="20"/>
              </w:rPr>
              <w:t>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3" w:id="389"/>
    <w:p>
      <w:pPr>
        <w:spacing w:after="0"/>
        <w:ind w:left="0"/>
        <w:jc w:val="both"/>
      </w:pPr>
      <w:r>
        <w:rPr>
          <w:rFonts w:ascii="Times New Roman"/>
          <w:b w:val="false"/>
          <w:i w:val="false"/>
          <w:color w:val="000000"/>
          <w:sz w:val="28"/>
        </w:rPr>
        <w:t>
      Ұсынылатын әрекеттер: Ауданда ТҚҚ басқару жүйесін құру, оның ішінде автоматтандырылған коммерциялық есепке алуды енгізу Қарасай ауданы аумағының ішкі жүйесін қамтитын "Қалдық" ААЖ құру болжанған кезде ТҚҚ-ның қалыптасуы мен қозғалысы туралы, бұл ТҚҚ көздерінде ағымдағы қалыптасу және жинақталу қарқынын анықтауға мүмкіндік береді. олардың қалыптасуына ықпал етеді және "әділ" тарифті анықтауға әсер етеді.</w:t>
      </w:r>
    </w:p>
    <w:bookmarkEnd w:id="389"/>
    <w:bookmarkStart w:name="z424" w:id="390"/>
    <w:p>
      <w:pPr>
        <w:spacing w:after="0"/>
        <w:ind w:left="0"/>
        <w:jc w:val="both"/>
      </w:pPr>
      <w:r>
        <w:rPr>
          <w:rFonts w:ascii="Times New Roman"/>
          <w:b w:val="false"/>
          <w:i w:val="false"/>
          <w:color w:val="000000"/>
          <w:sz w:val="28"/>
        </w:rPr>
        <w:t>
      3.7САНДЫҚ ЖӘНЕ САПАЛЫҚ КӨРСЕТКІШТЕР</w:t>
      </w:r>
    </w:p>
    <w:bookmarkEnd w:id="390"/>
    <w:bookmarkStart w:name="z425" w:id="391"/>
    <w:p>
      <w:pPr>
        <w:spacing w:after="0"/>
        <w:ind w:left="0"/>
        <w:jc w:val="both"/>
      </w:pPr>
      <w:r>
        <w:rPr>
          <w:rFonts w:ascii="Times New Roman"/>
          <w:b w:val="false"/>
          <w:i w:val="false"/>
          <w:color w:val="000000"/>
          <w:sz w:val="28"/>
        </w:rPr>
        <w:t>
      Ағымдағы бөлімде аудан әкімдігінен алынған қатты тұрмыстық қалдықтарды басқару бойынша мәліметтер және Қазақстан Республикасы Стратегиялық жоспарлау және реформалар агенттігінің Ұлттық статистика бюросының (бұдан әрі – Қазақстан Республикасы Ұлттық статистика комитеті) сайтынан алынған статистикалық мәліметтер берілген. ҚР Ұлттық статистикасы).</w:t>
      </w:r>
    </w:p>
    <w:bookmarkEnd w:id="391"/>
    <w:bookmarkStart w:name="z426" w:id="392"/>
    <w:p>
      <w:pPr>
        <w:spacing w:after="0"/>
        <w:ind w:left="0"/>
        <w:jc w:val="both"/>
      </w:pPr>
      <w:r>
        <w:rPr>
          <w:rFonts w:ascii="Times New Roman"/>
          <w:b w:val="false"/>
          <w:i w:val="false"/>
          <w:color w:val="000000"/>
          <w:sz w:val="28"/>
        </w:rPr>
        <w:t>
      Облыстық статистика басқармасының мәліметі бойынша (Дереккөз - ҚР АПР Ұлттық статистика бюросы</w:t>
      </w:r>
    </w:p>
    <w:bookmarkEnd w:id="392"/>
    <w:bookmarkStart w:name="z427" w:id="393"/>
    <w:p>
      <w:pPr>
        <w:spacing w:after="0"/>
        <w:ind w:left="0"/>
        <w:jc w:val="both"/>
      </w:pPr>
      <w:r>
        <w:rPr>
          <w:rFonts w:ascii="Times New Roman"/>
          <w:b w:val="false"/>
          <w:i w:val="false"/>
          <w:color w:val="000000"/>
          <w:sz w:val="28"/>
        </w:rPr>
        <w:t>
      15-сурет,14-кесте) 2022 жылы жиналған қалдықтардың жалпы көлемі 2021 жылмен салыстырғанда 1,7 есеге өсті, ал үй шаруашылықтарынан 49,6%-ға азайды; Қалдықтарды кәдеге жарату объектілері 45,6%-ға аз түсті, ал халық саны бір жылда 3,7%-ға өсті. Мәліметтерге сәйкес, үй шаруашылығынан жиналған және тасымалданатын қалдықтардың көлемі 2022 жылы 2020 жылмен салыстырғанда 4,8%-ға төмендесе, халық саны 15,1%-ға өсті. Мәліметтерді талдау қалдықтардың түзілу көлемін, оны өңдеу мен қозғалысын толық есепке алудың толық жоқтығы туралы қорытынды жасауға мүмкіндік береді. Бағдарламаны әзірлеу барысында әкімдіктен алынған мәліметтер ауданда қалдықтарды басқарудың толық болмауын</w:t>
      </w:r>
    </w:p>
    <w:bookmarkEnd w:id="393"/>
    <w:bookmarkStart w:name="z428" w:id="394"/>
    <w:p>
      <w:pPr>
        <w:spacing w:after="0"/>
        <w:ind w:left="0"/>
        <w:jc w:val="both"/>
      </w:pPr>
      <w:r>
        <w:rPr>
          <w:rFonts w:ascii="Times New Roman"/>
          <w:b w:val="false"/>
          <w:i w:val="false"/>
          <w:color w:val="000000"/>
          <w:sz w:val="28"/>
        </w:rPr>
        <w:t>
      3растайды, бұл қалдықтарды басқару жүйесін құруға бағытталған шараларды әзірлеуді талап етеді.</w:t>
      </w:r>
    </w:p>
    <w:bookmarkEnd w:id="394"/>
    <w:bookmarkStart w:name="z429"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2771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771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 ҚР АПР Ұлттық статистика бюросы</w:t>
      </w:r>
    </w:p>
    <w:bookmarkStart w:name="z431" w:id="396"/>
    <w:p>
      <w:pPr>
        <w:spacing w:after="0"/>
        <w:ind w:left="0"/>
        <w:jc w:val="both"/>
      </w:pPr>
      <w:r>
        <w:rPr>
          <w:rFonts w:ascii="Times New Roman"/>
          <w:b w:val="false"/>
          <w:i w:val="false"/>
          <w:color w:val="000000"/>
          <w:sz w:val="28"/>
        </w:rPr>
        <w:t>
      Сурет 15– Аудандағы ТҚҚ басқару динамикасы</w:t>
      </w:r>
    </w:p>
    <w:bookmarkEnd w:id="396"/>
    <w:bookmarkStart w:name="z432" w:id="397"/>
    <w:p>
      <w:pPr>
        <w:spacing w:after="0"/>
        <w:ind w:left="0"/>
        <w:jc w:val="both"/>
      </w:pPr>
      <w:r>
        <w:rPr>
          <w:rFonts w:ascii="Times New Roman"/>
          <w:b w:val="false"/>
          <w:i w:val="false"/>
          <w:color w:val="000000"/>
          <w:sz w:val="28"/>
        </w:rPr>
        <w:t>
      Заңнамада әлеуетті қайталама шикізатты кәдеге жаратуға тыйым салынған кезде ауданда жиналған коммуналдық қалдықтардың бір бөлігі сұрыпталмай полигондарға/полигондарға жіберіледі. Түзілген қалдықтардың бір бөлігі ҚҚҚ шығару қызметтерімен халықты толық қамтуға байланысты рұқсат етілмеген полигондарға түсуі мүмкін,шаруашылық учаскелерінде өртенген, ауылдық жерлерде азық-түлік қалдықтары әдетте малды азықтандыруға пайдаланылады.</w:t>
      </w:r>
    </w:p>
    <w:bookmarkEnd w:id="397"/>
    <w:bookmarkStart w:name="z433" w:id="398"/>
    <w:p>
      <w:pPr>
        <w:spacing w:after="0"/>
        <w:ind w:left="0"/>
        <w:jc w:val="both"/>
      </w:pPr>
      <w:r>
        <w:rPr>
          <w:rFonts w:ascii="Times New Roman"/>
          <w:b w:val="false"/>
          <w:i w:val="false"/>
          <w:color w:val="000000"/>
          <w:sz w:val="28"/>
        </w:rPr>
        <w:t>
      3.8ҚАЛДЫҚ МАТЕРИАЛДАРМЕН ЖҰМЫС ІСТЕУДІҢ НЕГІЗГІ МӘСЕЛЕЛЕРІ ЖӘНЕ ҚОРЫТЫНДЫЛАР</w:t>
      </w:r>
    </w:p>
    <w:bookmarkEnd w:id="398"/>
    <w:bookmarkStart w:name="z434" w:id="399"/>
    <w:p>
      <w:pPr>
        <w:spacing w:after="0"/>
        <w:ind w:left="0"/>
        <w:jc w:val="both"/>
      </w:pPr>
      <w:r>
        <w:rPr>
          <w:rFonts w:ascii="Times New Roman"/>
          <w:b w:val="false"/>
          <w:i w:val="false"/>
          <w:color w:val="000000"/>
          <w:sz w:val="28"/>
        </w:rPr>
        <w:t>
      "Сандық және сапалық көрсеткіштер" бөлімінде келтірілген деректер коммуналдық қалдықтардың түзілуі мен өңделуінің жағдайын келесідей сипаттайды:</w:t>
      </w:r>
    </w:p>
    <w:bookmarkEnd w:id="399"/>
    <w:bookmarkStart w:name="z435" w:id="400"/>
    <w:p>
      <w:pPr>
        <w:spacing w:after="0"/>
        <w:ind w:left="0"/>
        <w:jc w:val="both"/>
      </w:pPr>
      <w:r>
        <w:rPr>
          <w:rFonts w:ascii="Times New Roman"/>
          <w:b w:val="false"/>
          <w:i w:val="false"/>
          <w:color w:val="000000"/>
          <w:sz w:val="28"/>
        </w:rPr>
        <w:t>
      -қалалық қалдықтарды жинаудың орталықтандырылған жүйесі облыс тұрғындары мен заңды тұлғаларын 100% қамтуды қамтамасыз етпейді;</w:t>
      </w:r>
    </w:p>
    <w:bookmarkEnd w:id="400"/>
    <w:bookmarkStart w:name="z436" w:id="401"/>
    <w:p>
      <w:pPr>
        <w:spacing w:after="0"/>
        <w:ind w:left="0"/>
        <w:jc w:val="both"/>
      </w:pPr>
      <w:r>
        <w:rPr>
          <w:rFonts w:ascii="Times New Roman"/>
          <w:b w:val="false"/>
          <w:i w:val="false"/>
          <w:color w:val="000000"/>
          <w:sz w:val="28"/>
        </w:rPr>
        <w:t>
      -Мемлекеттік статистика органдарына тиісті есеп беру деректерінің және құрылыс салушының талабы бойынша әкімдік ұсынатын мәліметтердің болмауына байланысты аудандағы коммуналдық қалдықтарды басқаруға толық талдау жүргізу мүмкін емес.</w:t>
      </w:r>
    </w:p>
    <w:bookmarkEnd w:id="401"/>
    <w:bookmarkStart w:name="z437" w:id="402"/>
    <w:p>
      <w:pPr>
        <w:spacing w:after="0"/>
        <w:ind w:left="0"/>
        <w:jc w:val="both"/>
      </w:pPr>
      <w:r>
        <w:rPr>
          <w:rFonts w:ascii="Times New Roman"/>
          <w:b w:val="false"/>
          <w:i w:val="false"/>
          <w:color w:val="000000"/>
          <w:sz w:val="28"/>
        </w:rPr>
        <w:t>
      Кесте14- Алматы облысы Қарасай ауданы бойынша жиналған коммуналдық қалдықтардың жалпы көлемі 2022 ж</w:t>
      </w:r>
    </w:p>
    <w:bookmarkEnd w:id="402"/>
    <w:bookmarkStart w:name="z438"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404"/>
    <w:p>
      <w:pPr>
        <w:spacing w:after="0"/>
        <w:ind w:left="0"/>
        <w:jc w:val="both"/>
      </w:pPr>
      <w:r>
        <w:rPr>
          <w:rFonts w:ascii="Times New Roman"/>
          <w:b w:val="false"/>
          <w:i w:val="false"/>
          <w:color w:val="000000"/>
          <w:sz w:val="28"/>
        </w:rPr>
        <w:t>
      Жоғарыда айтылғандардың негізінде Алматы облысының Қарасай ауданында ТҚҚ басқарудың қолданыстағы тәртібі туралы мынадай қорытынды жасауға болады:</w:t>
      </w:r>
    </w:p>
    <w:bookmarkEnd w:id="404"/>
    <w:bookmarkStart w:name="z440" w:id="405"/>
    <w:p>
      <w:pPr>
        <w:spacing w:after="0"/>
        <w:ind w:left="0"/>
        <w:jc w:val="both"/>
      </w:pPr>
      <w:r>
        <w:rPr>
          <w:rFonts w:ascii="Times New Roman"/>
          <w:b w:val="false"/>
          <w:i w:val="false"/>
          <w:color w:val="000000"/>
          <w:sz w:val="28"/>
        </w:rPr>
        <w:t>
      1.Ауданда ТҚҚ басқару және өңдеу жүйесі жасалмаған. ТҚҚ қозғалысының коммерциялық есебі және олардың кез келген уақыт аралығындағы теңгеріміне мониторинг жүргізілмейді.</w:t>
      </w:r>
    </w:p>
    <w:bookmarkEnd w:id="405"/>
    <w:bookmarkStart w:name="z441" w:id="406"/>
    <w:p>
      <w:pPr>
        <w:spacing w:after="0"/>
        <w:ind w:left="0"/>
        <w:jc w:val="both"/>
      </w:pPr>
      <w:r>
        <w:rPr>
          <w:rFonts w:ascii="Times New Roman"/>
          <w:b w:val="false"/>
          <w:i w:val="false"/>
          <w:color w:val="000000"/>
          <w:sz w:val="28"/>
        </w:rPr>
        <w:t>
      2.Әкімдіктің қарауындағы аумақтарда ТҚҚ-мен жұмыс істеу тәртібін айқындайтын жергілікті маңызы бар нормативтік құқықтық актілер әзірленбеген.</w:t>
      </w:r>
    </w:p>
    <w:bookmarkEnd w:id="406"/>
    <w:bookmarkStart w:name="z442" w:id="407"/>
    <w:p>
      <w:pPr>
        <w:spacing w:after="0"/>
        <w:ind w:left="0"/>
        <w:jc w:val="both"/>
      </w:pPr>
      <w:r>
        <w:rPr>
          <w:rFonts w:ascii="Times New Roman"/>
          <w:b w:val="false"/>
          <w:i w:val="false"/>
          <w:color w:val="000000"/>
          <w:sz w:val="28"/>
        </w:rPr>
        <w:t>
      3.Әкімдіктерде ТҚҚ түзілу және жинақталу нормативтерін айқындау бойынша жүйелі жұмыс жүргізілмейді, бұл қалдықтарды жинау, шығару, сұрыптау және кәдеге жарату тарифтерін есептеу мен бекітуге кедергі келтіреді. Экология министрлігінің 2021 жылғы 1 қыркүйектегі No 347 және 2021 жылғы 14 қыркүйектегі No 377 бұйрықтары орындалмай отыр.</w:t>
      </w:r>
    </w:p>
    <w:bookmarkEnd w:id="407"/>
    <w:bookmarkStart w:name="z443" w:id="408"/>
    <w:p>
      <w:pPr>
        <w:spacing w:after="0"/>
        <w:ind w:left="0"/>
        <w:jc w:val="both"/>
      </w:pPr>
      <w:r>
        <w:rPr>
          <w:rFonts w:ascii="Times New Roman"/>
          <w:b w:val="false"/>
          <w:i w:val="false"/>
          <w:color w:val="000000"/>
          <w:sz w:val="28"/>
        </w:rPr>
        <w:t>
      4.Қатты қалдықтардың қалыптасуы мен жинақталуының стандарттары болмаған кезде, Қазақстан Республикасының қолданыстағы заңнамасының талаптарына сәйкес бекітілген қалдықтарды жинау, тасымалдау, сұрыптау және жою тарифтері, жарыстар өткізу мүмкін емес. қалдықтарды жинайтын компанияларды анықтау.</w:t>
      </w:r>
    </w:p>
    <w:bookmarkEnd w:id="408"/>
    <w:bookmarkStart w:name="z444" w:id="409"/>
    <w:p>
      <w:pPr>
        <w:spacing w:after="0"/>
        <w:ind w:left="0"/>
        <w:jc w:val="both"/>
      </w:pPr>
      <w:r>
        <w:rPr>
          <w:rFonts w:ascii="Times New Roman"/>
          <w:b w:val="false"/>
          <w:i w:val="false"/>
          <w:color w:val="000000"/>
          <w:sz w:val="28"/>
        </w:rPr>
        <w:t>
      5.Қалдықтарды жинау ұйымдарының қызметінің ережелері мен тәртібі, полигондар мен рұқсат етілген үйінділерді пайдалану ережелері әзірленбеген.</w:t>
      </w:r>
    </w:p>
    <w:bookmarkEnd w:id="409"/>
    <w:bookmarkStart w:name="z445" w:id="410"/>
    <w:p>
      <w:pPr>
        <w:spacing w:after="0"/>
        <w:ind w:left="0"/>
        <w:jc w:val="both"/>
      </w:pPr>
      <w:r>
        <w:rPr>
          <w:rFonts w:ascii="Times New Roman"/>
          <w:b w:val="false"/>
          <w:i w:val="false"/>
          <w:color w:val="000000"/>
          <w:sz w:val="28"/>
        </w:rPr>
        <w:t>
      6.Қолданыстағы қалдықтарды орналастыру объектілері (полигондар, рұқсат етілген полигондар) Қазақстан Республикасының экологиялық заңнамасының, нормативтік- техникалық құжаттардың барлық талаптарына сәйкес келмейді. .</w:t>
      </w:r>
    </w:p>
    <w:bookmarkEnd w:id="410"/>
    <w:bookmarkStart w:name="z446" w:id="411"/>
    <w:p>
      <w:pPr>
        <w:spacing w:after="0"/>
        <w:ind w:left="0"/>
        <w:jc w:val="both"/>
      </w:pPr>
      <w:r>
        <w:rPr>
          <w:rFonts w:ascii="Times New Roman"/>
          <w:b w:val="false"/>
          <w:i w:val="false"/>
          <w:color w:val="000000"/>
          <w:sz w:val="28"/>
        </w:rPr>
        <w:t>
      7.ТҚҚ басқару саласындағы мемлекеттік статистикалық есептілік деректері кәсіпорындар мен ұйымдардың қызметін талдауға мүмкіндік бермейді, бұл облыстың елді мекендерінде ТҚҚ басқару саласындағы қызметті жоспарлау мен болжамдауға кедергі келтіреді.</w:t>
      </w:r>
    </w:p>
    <w:bookmarkEnd w:id="411"/>
    <w:bookmarkStart w:name="z447" w:id="412"/>
    <w:p>
      <w:pPr>
        <w:spacing w:after="0"/>
        <w:ind w:left="0"/>
        <w:jc w:val="both"/>
      </w:pPr>
      <w:r>
        <w:rPr>
          <w:rFonts w:ascii="Times New Roman"/>
          <w:b w:val="false"/>
          <w:i w:val="false"/>
          <w:color w:val="000000"/>
          <w:sz w:val="28"/>
        </w:rPr>
        <w:t>
      8.Полигонда биологиялық ыдырайтын қалдықтар компоненттерінің (тағамдық, өсімдік, органикалық) бақыланбайтын ыдырауы полигон газының (негізінен метан) бөлінуіне алып келеді және нәтижесінде полигон денесінде өрт шығу және парниктік газдармен ластану қаупі артады.</w:t>
      </w:r>
    </w:p>
    <w:bookmarkEnd w:id="412"/>
    <w:bookmarkStart w:name="z448" w:id="413"/>
    <w:p>
      <w:pPr>
        <w:spacing w:after="0"/>
        <w:ind w:left="0"/>
        <w:jc w:val="both"/>
      </w:pPr>
      <w:r>
        <w:rPr>
          <w:rFonts w:ascii="Times New Roman"/>
          <w:b w:val="false"/>
          <w:i w:val="false"/>
          <w:color w:val="000000"/>
          <w:sz w:val="28"/>
        </w:rPr>
        <w:t>
      9.Өңірдегі коммуналдық қалдықтарды басқарудың қолданыстағы тәртібі қоршаған ортаны қорғау және қоршаған ортаны қорғаудың тұрақты дамуын қамтамасыз ету мүддесінде қалдықтардың түзілуін болдырмау және түзілетін қалдықтарды артықшылықтың кему тәртібімен басқару жөніндегі іс-шаралардың иерархиясы қағидатын толық сақтауға мүмкіндік бермейді. Қазақстан Республикасы.</w:t>
      </w:r>
    </w:p>
    <w:bookmarkEnd w:id="413"/>
    <w:bookmarkStart w:name="z449" w:id="414"/>
    <w:p>
      <w:pPr>
        <w:spacing w:after="0"/>
        <w:ind w:left="0"/>
        <w:jc w:val="both"/>
      </w:pPr>
      <w:r>
        <w:rPr>
          <w:rFonts w:ascii="Times New Roman"/>
          <w:b w:val="false"/>
          <w:i w:val="false"/>
          <w:color w:val="000000"/>
          <w:sz w:val="28"/>
        </w:rPr>
        <w:t>
      10.ТҚҚ сұрыптауға және қайта өңдеуге мүдделі халықпен жұмыс жасау бойынша іс- шаралар әзірленбеген және жүргізілмейді.</w:t>
      </w:r>
    </w:p>
    <w:bookmarkEnd w:id="414"/>
    <w:bookmarkStart w:name="z450" w:id="415"/>
    <w:p>
      <w:pPr>
        <w:spacing w:after="0"/>
        <w:ind w:left="0"/>
        <w:jc w:val="both"/>
      </w:pPr>
      <w:r>
        <w:rPr>
          <w:rFonts w:ascii="Times New Roman"/>
          <w:b w:val="false"/>
          <w:i w:val="false"/>
          <w:color w:val="000000"/>
          <w:sz w:val="28"/>
        </w:rPr>
        <w:t>
      3.9БӨЛІНГЕН ҚАРАЖАТТЫ СИПАТТАУ ЖӘНЕ ТАЛДАУ</w:t>
      </w:r>
    </w:p>
    <w:bookmarkEnd w:id="415"/>
    <w:bookmarkStart w:name="z451" w:id="416"/>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іс-шараларының жоспары қалдықтарды басқару жөніндегі іс- шараларды және тиісті бюджеттерді қамтиды (15-кесте).</w:t>
      </w:r>
    </w:p>
    <w:bookmarkEnd w:id="416"/>
    <w:bookmarkStart w:name="z452" w:id="417"/>
    <w:p>
      <w:pPr>
        <w:spacing w:after="0"/>
        <w:ind w:left="0"/>
        <w:jc w:val="both"/>
      </w:pPr>
      <w:r>
        <w:rPr>
          <w:rFonts w:ascii="Times New Roman"/>
          <w:b w:val="false"/>
          <w:i w:val="false"/>
          <w:color w:val="000000"/>
          <w:sz w:val="28"/>
        </w:rPr>
        <w:t>
      Жоспарда Қарасай ауданында коммуналдық қалдықтарды басқару инфрақұрылымын дамытуға жеткілікті қаржыландыру қарастырылмаған.</w:t>
      </w:r>
    </w:p>
    <w:bookmarkEnd w:id="417"/>
    <w:bookmarkStart w:name="z453" w:id="418"/>
    <w:p>
      <w:pPr>
        <w:spacing w:after="0"/>
        <w:ind w:left="0"/>
        <w:jc w:val="both"/>
      </w:pPr>
      <w:r>
        <w:rPr>
          <w:rFonts w:ascii="Times New Roman"/>
          <w:b w:val="false"/>
          <w:i w:val="false"/>
          <w:color w:val="000000"/>
          <w:sz w:val="28"/>
        </w:rPr>
        <w:t>
      9https://www.gov.kz/memleket/entities/almobl-tabigat/press/news/details/681777?lang=ru</w:t>
      </w:r>
    </w:p>
    <w:bookmarkEnd w:id="418"/>
    <w:bookmarkStart w:name="z454" w:id="419"/>
    <w:p>
      <w:pPr>
        <w:spacing w:after="0"/>
        <w:ind w:left="0"/>
        <w:jc w:val="both"/>
      </w:pPr>
      <w:r>
        <w:rPr>
          <w:rFonts w:ascii="Times New Roman"/>
          <w:b w:val="false"/>
          <w:i w:val="false"/>
          <w:color w:val="000000"/>
          <w:sz w:val="28"/>
        </w:rPr>
        <w:t>
      Кесте 15- Алматы облысының қоршаған ортаны қорғау жоспарының қалдықтарын басқару бойынша іс-шаралар (2023-2025 жж.)</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дау уақыт 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(мың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жинауға арналған контейнерлер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ТҮКШ және АБ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0"/>
          <w:p>
            <w:pPr>
              <w:spacing w:after="20"/>
              <w:ind w:left="20"/>
              <w:jc w:val="both"/>
            </w:pPr>
            <w:r>
              <w:rPr>
                <w:rFonts w:ascii="Times New Roman"/>
                <w:b w:val="false"/>
                <w:i w:val="false"/>
                <w:color w:val="000000"/>
                <w:sz w:val="20"/>
              </w:rPr>
              <w:t>
2023-</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2025</w:t>
            </w:r>
          </w:p>
          <w:p>
            <w:pPr>
              <w:spacing w:after="20"/>
              <w:ind w:left="20"/>
              <w:jc w:val="both"/>
            </w:pPr>
            <w:r>
              <w:rPr>
                <w:rFonts w:ascii="Times New Roman"/>
                <w:b w:val="false"/>
                <w:i w:val="false"/>
                <w:color w:val="000000"/>
                <w:sz w:val="20"/>
              </w:rPr>
              <w:t>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1"/>
          <w:p>
            <w:pPr>
              <w:spacing w:after="20"/>
              <w:ind w:left="20"/>
              <w:jc w:val="both"/>
            </w:pPr>
            <w:r>
              <w:rPr>
                <w:rFonts w:ascii="Times New Roman"/>
                <w:b w:val="false"/>
                <w:i w:val="false"/>
                <w:color w:val="000000"/>
                <w:sz w:val="20"/>
              </w:rPr>
              <w:t>
37000</w:t>
            </w:r>
          </w:p>
          <w:bookmarkEnd w:id="421"/>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2"/>
          <w:p>
            <w:pPr>
              <w:spacing w:after="20"/>
              <w:ind w:left="20"/>
              <w:jc w:val="both"/>
            </w:pPr>
            <w:r>
              <w:rPr>
                <w:rFonts w:ascii="Times New Roman"/>
                <w:b w:val="false"/>
                <w:i w:val="false"/>
                <w:color w:val="000000"/>
                <w:sz w:val="20"/>
              </w:rPr>
              <w:t>
200000</w:t>
            </w:r>
          </w:p>
          <w:bookmarkEnd w:id="422"/>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3"/>
          <w:p>
            <w:pPr>
              <w:spacing w:after="20"/>
              <w:ind w:left="20"/>
              <w:jc w:val="both"/>
            </w:pPr>
            <w:r>
              <w:rPr>
                <w:rFonts w:ascii="Times New Roman"/>
                <w:b w:val="false"/>
                <w:i w:val="false"/>
                <w:color w:val="000000"/>
                <w:sz w:val="20"/>
              </w:rPr>
              <w:t>
200000</w:t>
            </w:r>
          </w:p>
          <w:bookmarkEnd w:id="423"/>
          <w:p>
            <w:pPr>
              <w:spacing w:after="20"/>
              <w:ind w:left="20"/>
              <w:jc w:val="both"/>
            </w:pPr>
            <w:r>
              <w:rPr>
                <w:rFonts w:ascii="Times New Roman"/>
                <w:b w:val="false"/>
                <w:i w:val="false"/>
                <w:color w:val="000000"/>
                <w:sz w:val="20"/>
              </w:rPr>
              <w:t>
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460" w:id="424"/>
    <w:p>
      <w:pPr>
        <w:spacing w:after="0"/>
        <w:ind w:left="0"/>
        <w:jc w:val="both"/>
      </w:pPr>
      <w:r>
        <w:rPr>
          <w:rFonts w:ascii="Times New Roman"/>
          <w:b w:val="false"/>
          <w:i w:val="false"/>
          <w:color w:val="000000"/>
          <w:sz w:val="28"/>
        </w:rPr>
        <w:t>
      3.10ЫНТАЛАНДЫРУ ШАРАЛАРЫ</w:t>
      </w:r>
    </w:p>
    <w:bookmarkEnd w:id="424"/>
    <w:bookmarkStart w:name="z461" w:id="425"/>
    <w:p>
      <w:pPr>
        <w:spacing w:after="0"/>
        <w:ind w:left="0"/>
        <w:jc w:val="both"/>
      </w:pPr>
      <w:r>
        <w:rPr>
          <w:rFonts w:ascii="Times New Roman"/>
          <w:b w:val="false"/>
          <w:i w:val="false"/>
          <w:color w:val="000000"/>
          <w:sz w:val="28"/>
        </w:rPr>
        <w:t>
      Экономиканың басым секторын субсидиялау</w:t>
      </w:r>
    </w:p>
    <w:bookmarkEnd w:id="425"/>
    <w:bookmarkStart w:name="z462" w:id="426"/>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w:t>
      </w:r>
    </w:p>
    <w:bookmarkEnd w:id="426"/>
    <w:bookmarkStart w:name="z463" w:id="427"/>
    <w:p>
      <w:pPr>
        <w:spacing w:after="0"/>
        <w:ind w:left="0"/>
        <w:jc w:val="both"/>
      </w:pPr>
      <w:r>
        <w:rPr>
          <w:rFonts w:ascii="Times New Roman"/>
          <w:b w:val="false"/>
          <w:i w:val="false"/>
          <w:color w:val="000000"/>
          <w:sz w:val="28"/>
        </w:rPr>
        <w:t>
      -2025 жж. экономиканың басым секторларында, олар мыналарды қамтиды:</w:t>
      </w:r>
    </w:p>
    <w:bookmarkEnd w:id="427"/>
    <w:bookmarkStart w:name="z464" w:id="428"/>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428"/>
    <w:bookmarkStart w:name="z465" w:id="429"/>
    <w:p>
      <w:pPr>
        <w:spacing w:after="0"/>
        <w:ind w:left="0"/>
        <w:jc w:val="both"/>
      </w:pPr>
      <w:r>
        <w:rPr>
          <w:rFonts w:ascii="Times New Roman"/>
          <w:b w:val="false"/>
          <w:i w:val="false"/>
          <w:color w:val="000000"/>
          <w:sz w:val="28"/>
        </w:rPr>
        <w:t>
      -тазалау және басқа да қалдықтарды жою қызметтері.</w:t>
      </w:r>
    </w:p>
    <w:bookmarkEnd w:id="429"/>
    <w:bookmarkStart w:name="z466" w:id="430"/>
    <w:p>
      <w:pPr>
        <w:spacing w:after="0"/>
        <w:ind w:left="0"/>
        <w:jc w:val="both"/>
      </w:pPr>
      <w:r>
        <w:rPr>
          <w:rFonts w:ascii="Times New Roman"/>
          <w:b w:val="false"/>
          <w:i w:val="false"/>
          <w:color w:val="000000"/>
          <w:sz w:val="28"/>
        </w:rPr>
        <w:t>
      Бұл мемлекеттік қолдау шаралары өңдеу өнеркәсібі мен қызмет көрсету саласындағы жобалар аясында несиелерді субсидиялауды көздейді:</w:t>
      </w:r>
    </w:p>
    <w:bookmarkEnd w:id="430"/>
    <w:bookmarkStart w:name="z467" w:id="431"/>
    <w:p>
      <w:pPr>
        <w:spacing w:after="0"/>
        <w:ind w:left="0"/>
        <w:jc w:val="both"/>
      </w:pPr>
      <w:r>
        <w:rPr>
          <w:rFonts w:ascii="Times New Roman"/>
          <w:b w:val="false"/>
          <w:i w:val="false"/>
          <w:color w:val="000000"/>
          <w:sz w:val="28"/>
        </w:rPr>
        <w:t xml:space="preserve">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w:t>
      </w:r>
    </w:p>
    <w:bookmarkEnd w:id="431"/>
    <w:bookmarkStart w:name="z468" w:id="432"/>
    <w:p>
      <w:pPr>
        <w:spacing w:after="0"/>
        <w:ind w:left="0"/>
        <w:jc w:val="both"/>
      </w:pPr>
      <w:r>
        <w:rPr>
          <w:rFonts w:ascii="Times New Roman"/>
          <w:b w:val="false"/>
          <w:i w:val="false"/>
          <w:color w:val="000000"/>
          <w:sz w:val="28"/>
        </w:rPr>
        <w:t>
      -Қайта өңдеуге болатын материалдарды жинау.</w:t>
      </w:r>
    </w:p>
    <w:bookmarkEnd w:id="432"/>
    <w:bookmarkStart w:name="z469" w:id="433"/>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433"/>
    <w:bookmarkStart w:name="z470" w:id="434"/>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434"/>
    <w:bookmarkStart w:name="z471" w:id="435"/>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435"/>
    <w:bookmarkStart w:name="z472" w:id="436"/>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436"/>
    <w:bookmarkStart w:name="z473" w:id="437"/>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 ақ өздігінен пайда болатын полигондарды жою.</w:t>
      </w:r>
    </w:p>
    <w:bookmarkEnd w:id="437"/>
    <w:bookmarkStart w:name="z474" w:id="438"/>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 ақ қоршаған ортаны қорғау саласындағы уәкілетті органмен келісім бойынша конкурстық құжаттаманы әзірлейді және бекітеді.</w:t>
      </w:r>
    </w:p>
    <w:bookmarkEnd w:id="438"/>
    <w:bookmarkStart w:name="z475" w:id="439"/>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439"/>
    <w:bookmarkStart w:name="z476" w:id="440"/>
    <w:p>
      <w:pPr>
        <w:spacing w:after="0"/>
        <w:ind w:left="0"/>
        <w:jc w:val="both"/>
      </w:pPr>
      <w:r>
        <w:rPr>
          <w:rFonts w:ascii="Times New Roman"/>
          <w:b w:val="false"/>
          <w:i w:val="false"/>
          <w:color w:val="000000"/>
          <w:sz w:val="28"/>
        </w:rPr>
        <w:t>
      Жаңартылатын энергия көздерінен энергияны сатып алу</w:t>
      </w:r>
    </w:p>
    <w:bookmarkEnd w:id="440"/>
    <w:bookmarkStart w:name="z477" w:id="441"/>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кәдеге жарату объектілері өндіретін электр энергиясының жаңартылатын энергия көздерін қолдау жөніндегі есеп айырысу-қаржы орталығының кепілдік берілген сатып алуы (Қазақстан Республикасының Заңы) Қазақстан Республикасының 21.01.21 № 401-VI "Жаңартылатын энергия көздерін пайдалануды қолдау туралы").</w:t>
      </w:r>
    </w:p>
    <w:bookmarkEnd w:id="441"/>
    <w:bookmarkStart w:name="z478" w:id="442"/>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442"/>
    <w:bookmarkStart w:name="z479" w:id="443"/>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443"/>
    <w:bookmarkStart w:name="z480" w:id="444"/>
    <w:p>
      <w:pPr>
        <w:spacing w:after="0"/>
        <w:ind w:left="0"/>
        <w:jc w:val="both"/>
      </w:pPr>
      <w:r>
        <w:rPr>
          <w:rFonts w:ascii="Times New Roman"/>
          <w:b w:val="false"/>
          <w:i w:val="false"/>
          <w:color w:val="000000"/>
          <w:sz w:val="28"/>
        </w:rPr>
        <w:t>
      Жасыл таксономия ("жасыл" жобалардың классификациясы)</w:t>
      </w:r>
    </w:p>
    <w:bookmarkEnd w:id="444"/>
    <w:bookmarkStart w:name="z481" w:id="445"/>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 ).</w:t>
      </w:r>
    </w:p>
    <w:bookmarkEnd w:id="445"/>
    <w:bookmarkStart w:name="z482" w:id="446"/>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446"/>
    <w:bookmarkStart w:name="z483" w:id="447"/>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447"/>
    <w:bookmarkStart w:name="z484" w:id="448"/>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448"/>
    <w:bookmarkStart w:name="z485" w:id="449"/>
    <w:p>
      <w:pPr>
        <w:spacing w:after="0"/>
        <w:ind w:left="0"/>
        <w:jc w:val="both"/>
      </w:pPr>
      <w:r>
        <w:rPr>
          <w:rFonts w:ascii="Times New Roman"/>
          <w:b w:val="false"/>
          <w:i w:val="false"/>
          <w:color w:val="000000"/>
          <w:sz w:val="28"/>
        </w:rPr>
        <w:t>
      ROP операторы ("Жасыл Даму" АҚ)</w:t>
      </w:r>
    </w:p>
    <w:bookmarkEnd w:id="449"/>
    <w:bookmarkStart w:name="z486" w:id="450"/>
    <w:p>
      <w:pPr>
        <w:spacing w:after="0"/>
        <w:ind w:left="0"/>
        <w:jc w:val="both"/>
      </w:pPr>
      <w:r>
        <w:rPr>
          <w:rFonts w:ascii="Times New Roman"/>
          <w:b w:val="false"/>
          <w:i w:val="false"/>
          <w:color w:val="000000"/>
          <w:sz w:val="28"/>
        </w:rPr>
        <w:t>
      2022 жылдың қаңтар айынан бастап "Жасыл Даму" АҚ ЭПР Операторының құзыреті шегінде қалдықтарды және қайталама шикізатты басқару инфрақұрылымын дамытумен айналысады.</w:t>
      </w:r>
    </w:p>
    <w:bookmarkEnd w:id="450"/>
    <w:bookmarkStart w:name="z487" w:id="451"/>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ТҚҚ басқарудың өңірлік жүйесінҚазақстан Республикасында қалдықтарды жинау, тасымалдау, қайта пайдалануға дайындау, қайта өңдеу, сұрыптау, қайта өңдеу және (немесе) кәдеге жарату технологияларын енгізу, қайта пайдалануға, қайта өңдеуге, қайта өңдеуге, сұрыптауға және (немесе) дайындауға арналған зауыттар (өндірістер) салу қалдықтарды кәдеге жарату, қалдықтарды жинауды, тасымалдауды, қайта пайдалануға дайындауды, сұрыптауды, қайта өңдеуді, қайта өңдеуді және (немесе) кәдеге жаратуды, қалдықтарды энергияны қалпына келтіруді ұйымдастыруды жүзеге асыратын ұйымдардың материалдық- техникалық базасын жақсарту.</w:t>
      </w:r>
    </w:p>
    <w:bookmarkEnd w:id="451"/>
    <w:bookmarkStart w:name="z488" w:id="452"/>
    <w:p>
      <w:pPr>
        <w:spacing w:after="0"/>
        <w:ind w:left="0"/>
        <w:jc w:val="both"/>
      </w:pPr>
      <w:r>
        <w:rPr>
          <w:rFonts w:ascii="Times New Roman"/>
          <w:b w:val="false"/>
          <w:i w:val="false"/>
          <w:color w:val="000000"/>
          <w:sz w:val="28"/>
        </w:rPr>
        <w:t>
      Бағдарламаны әзірлеу бойынша жұмыстардың басталу күніне ЭПР Операторының Қазақстандағы қалдықтарды/қайта өңделетін заттарды басқару процесіне субсидиялауы ЭҮҚ операторының құқықтық мәртебесінің өзгеруіне және қажетті құжаттарды әзірлеуге байланысты тоқтатылды. . Қаржылық қолдаудың жоғалуы салаға кері әсерін тигізді және қайта өңделетін материалдарды жинауға және өңдеуге/сатуға маманданған кейбір компаниялар қалдықтарды сұрыптау және тасымалдау бойынша қызметін тоқтатты немесе толығымен аяқтады.</w:t>
      </w:r>
    </w:p>
    <w:bookmarkEnd w:id="452"/>
    <w:bookmarkStart w:name="z489" w:id="453"/>
    <w:p>
      <w:pPr>
        <w:spacing w:after="0"/>
        <w:ind w:left="0"/>
        <w:jc w:val="both"/>
      </w:pPr>
      <w:r>
        <w:rPr>
          <w:rFonts w:ascii="Times New Roman"/>
          <w:b w:val="false"/>
          <w:i w:val="false"/>
          <w:color w:val="000000"/>
          <w:sz w:val="28"/>
        </w:rPr>
        <w:t>
      Экономикалық емес ынталандырулар</w:t>
      </w:r>
    </w:p>
    <w:bookmarkEnd w:id="453"/>
    <w:bookmarkStart w:name="z490" w:id="454"/>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454"/>
    <w:bookmarkStart w:name="z491" w:id="455"/>
    <w:p>
      <w:pPr>
        <w:spacing w:after="0"/>
        <w:ind w:left="0"/>
        <w:jc w:val="both"/>
      </w:pPr>
      <w:r>
        <w:rPr>
          <w:rFonts w:ascii="Times New Roman"/>
          <w:b w:val="false"/>
          <w:i w:val="false"/>
          <w:color w:val="000000"/>
          <w:sz w:val="28"/>
        </w:rPr>
        <w:t>
      1)"құрғақ" (қағаз, картон, металл, пластик және шыны);</w:t>
      </w:r>
    </w:p>
    <w:bookmarkEnd w:id="455"/>
    <w:bookmarkStart w:name="z492" w:id="456"/>
    <w:p>
      <w:pPr>
        <w:spacing w:after="0"/>
        <w:ind w:left="0"/>
        <w:jc w:val="both"/>
      </w:pPr>
      <w:r>
        <w:rPr>
          <w:rFonts w:ascii="Times New Roman"/>
          <w:b w:val="false"/>
          <w:i w:val="false"/>
          <w:color w:val="000000"/>
          <w:sz w:val="28"/>
        </w:rPr>
        <w:t>
      2)"дымқыл" (тағам қалдықтары, органикалық заттар және т.б.).</w:t>
      </w:r>
    </w:p>
    <w:bookmarkEnd w:id="456"/>
    <w:bookmarkStart w:name="z493" w:id="457"/>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457"/>
    <w:bookmarkStart w:name="z494" w:id="458"/>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458"/>
    <w:bookmarkStart w:name="z495" w:id="459"/>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459"/>
    <w:bookmarkStart w:name="z496" w:id="460"/>
    <w:p>
      <w:pPr>
        <w:spacing w:after="0"/>
        <w:ind w:left="0"/>
        <w:jc w:val="both"/>
      </w:pPr>
      <w:r>
        <w:rPr>
          <w:rFonts w:ascii="Times New Roman"/>
          <w:b w:val="false"/>
          <w:i w:val="false"/>
          <w:color w:val="000000"/>
          <w:sz w:val="28"/>
        </w:rPr>
        <w:t>
      Компостты химиялық тыңайтқыштарды толықтыру және кейіннен ығыстыру үшін пайдалануға болады.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460"/>
    <w:bookmarkStart w:name="z497" w:id="461"/>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w:t>
      </w:r>
    </w:p>
    <w:bookmarkEnd w:id="461"/>
    <w:bookmarkStart w:name="z498" w:id="462"/>
    <w:p>
      <w:pPr>
        <w:spacing w:after="0"/>
        <w:ind w:left="0"/>
        <w:jc w:val="both"/>
      </w:pPr>
      <w:r>
        <w:rPr>
          <w:rFonts w:ascii="Times New Roman"/>
          <w:b w:val="false"/>
          <w:i w:val="false"/>
          <w:color w:val="000000"/>
          <w:sz w:val="28"/>
        </w:rPr>
        <w:t>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462"/>
    <w:bookmarkStart w:name="z499" w:id="463"/>
    <w:p>
      <w:pPr>
        <w:spacing w:after="0"/>
        <w:ind w:left="0"/>
        <w:jc w:val="both"/>
      </w:pPr>
      <w:r>
        <w:rPr>
          <w:rFonts w:ascii="Times New Roman"/>
          <w:b w:val="false"/>
          <w:i w:val="false"/>
          <w:color w:val="000000"/>
          <w:sz w:val="28"/>
        </w:rPr>
        <w:t>
      Қоғамдық ақпарат</w:t>
      </w:r>
    </w:p>
    <w:bookmarkEnd w:id="463"/>
    <w:bookmarkStart w:name="z500" w:id="464"/>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464"/>
    <w:bookmarkStart w:name="z501" w:id="465"/>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465"/>
    <w:bookmarkStart w:name="z502" w:id="466"/>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466"/>
    <w:bookmarkStart w:name="z503" w:id="467"/>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467"/>
    <w:bookmarkStart w:name="z504" w:id="468"/>
    <w:p>
      <w:pPr>
        <w:spacing w:after="0"/>
        <w:ind w:left="0"/>
        <w:jc w:val="both"/>
      </w:pPr>
      <w:r>
        <w:rPr>
          <w:rFonts w:ascii="Times New Roman"/>
          <w:b w:val="false"/>
          <w:i w:val="false"/>
          <w:color w:val="000000"/>
          <w:sz w:val="28"/>
        </w:rPr>
        <w:t>
      4МАҚСАТТАР, МІНДЕТТЕР ЖӘНЕ МАҚСАТТАР</w:t>
      </w:r>
    </w:p>
    <w:bookmarkEnd w:id="468"/>
    <w:bookmarkStart w:name="z505" w:id="469"/>
    <w:p>
      <w:pPr>
        <w:spacing w:after="0"/>
        <w:ind w:left="0"/>
        <w:jc w:val="both"/>
      </w:pPr>
      <w:r>
        <w:rPr>
          <w:rFonts w:ascii="Times New Roman"/>
          <w:b w:val="false"/>
          <w:i w:val="false"/>
          <w:color w:val="000000"/>
          <w:sz w:val="28"/>
        </w:rPr>
        <w:t>
      4.1БАҒДАРЛАМА МАҚСАТТАРЫ: -тұтыну қалдықтарының қоршаған ортаға және халықтың денсаулығына кері әсерін азайту;</w:t>
      </w:r>
    </w:p>
    <w:bookmarkEnd w:id="469"/>
    <w:bookmarkStart w:name="z506" w:id="470"/>
    <w:p>
      <w:pPr>
        <w:spacing w:after="0"/>
        <w:ind w:left="0"/>
        <w:jc w:val="both"/>
      </w:pPr>
      <w:r>
        <w:rPr>
          <w:rFonts w:ascii="Times New Roman"/>
          <w:b w:val="false"/>
          <w:i w:val="false"/>
          <w:color w:val="000000"/>
          <w:sz w:val="28"/>
        </w:rPr>
        <w:t>
      -Алматы облысының елді мекендерінде, оның ішінде Қарасайда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оның есеп бірлігі ретінде аудан және оны жүзеге асыру.</w:t>
      </w:r>
    </w:p>
    <w:bookmarkEnd w:id="470"/>
    <w:bookmarkStart w:name="z507" w:id="471"/>
    <w:p>
      <w:pPr>
        <w:spacing w:after="0"/>
        <w:ind w:left="0"/>
        <w:jc w:val="both"/>
      </w:pPr>
      <w:r>
        <w:rPr>
          <w:rFonts w:ascii="Times New Roman"/>
          <w:b w:val="false"/>
          <w:i w:val="false"/>
          <w:color w:val="000000"/>
          <w:sz w:val="28"/>
        </w:rPr>
        <w:t>
      4.2БАҒДАРЛАМА МАҚСАТТАРЫ</w:t>
      </w:r>
    </w:p>
    <w:bookmarkEnd w:id="471"/>
    <w:bookmarkStart w:name="z508" w:id="472"/>
    <w:p>
      <w:pPr>
        <w:spacing w:after="0"/>
        <w:ind w:left="0"/>
        <w:jc w:val="both"/>
      </w:pPr>
      <w:r>
        <w:rPr>
          <w:rFonts w:ascii="Times New Roman"/>
          <w:b w:val="false"/>
          <w:i w:val="false"/>
          <w:color w:val="000000"/>
          <w:sz w:val="28"/>
        </w:rPr>
        <w:t>
      Бағдарламаның негізгі мақсаттары:</w:t>
      </w:r>
    </w:p>
    <w:bookmarkEnd w:id="472"/>
    <w:bookmarkStart w:name="z509" w:id="473"/>
    <w:p>
      <w:pPr>
        <w:spacing w:after="0"/>
        <w:ind w:left="0"/>
        <w:jc w:val="both"/>
      </w:pPr>
      <w:r>
        <w:rPr>
          <w:rFonts w:ascii="Times New Roman"/>
          <w:b w:val="false"/>
          <w:i w:val="false"/>
          <w:color w:val="000000"/>
          <w:sz w:val="28"/>
        </w:rPr>
        <w:t>
      1.нормативтік құқықтық актілерге сәйкес коммуналдық қалдықтарды қалыптастыру, жинау, тасымалдау, кәдеге жарату, қайта өңдеу және кәдеге жарату процестерін қоса алғанда, Алматы облысының аумағында, оның ішінде Қарасай ауданының аумағында коммуналдық қалдықтарды басқарудың тиімді жүйесінің моделін қалыптастыру. Қазақстан Республикасы заңнамасының талаптары және аймақтың ерекшеліктерін ескере отырып (климат, география, халық санының өсу динамикасы, аумақты дамыту жоспарлары және т.б.);</w:t>
      </w:r>
    </w:p>
    <w:bookmarkEnd w:id="473"/>
    <w:bookmarkStart w:name="z510" w:id="474"/>
    <w:p>
      <w:pPr>
        <w:spacing w:after="0"/>
        <w:ind w:left="0"/>
        <w:jc w:val="both"/>
      </w:pPr>
      <w:r>
        <w:rPr>
          <w:rFonts w:ascii="Times New Roman"/>
          <w:b w:val="false"/>
          <w:i w:val="false"/>
          <w:color w:val="000000"/>
          <w:sz w:val="28"/>
        </w:rPr>
        <w:t>
      2.бағдарламаны іске асыру үшін қажетті ресурстарды тарту;</w:t>
      </w:r>
    </w:p>
    <w:bookmarkEnd w:id="474"/>
    <w:bookmarkStart w:name="z511" w:id="475"/>
    <w:p>
      <w:pPr>
        <w:spacing w:after="0"/>
        <w:ind w:left="0"/>
        <w:jc w:val="both"/>
      </w:pPr>
      <w:r>
        <w:rPr>
          <w:rFonts w:ascii="Times New Roman"/>
          <w:b w:val="false"/>
          <w:i w:val="false"/>
          <w:color w:val="000000"/>
          <w:sz w:val="28"/>
        </w:rPr>
        <w:t>
      3.ұсынылған негізделген ұсыныстар негізінде коммуналдық қалдықтарды басқару саласында инфрақұрылым құру;</w:t>
      </w:r>
    </w:p>
    <w:bookmarkEnd w:id="475"/>
    <w:bookmarkStart w:name="z512" w:id="476"/>
    <w:p>
      <w:pPr>
        <w:spacing w:after="0"/>
        <w:ind w:left="0"/>
        <w:jc w:val="both"/>
      </w:pPr>
      <w:r>
        <w:rPr>
          <w:rFonts w:ascii="Times New Roman"/>
          <w:b w:val="false"/>
          <w:i w:val="false"/>
          <w:color w:val="000000"/>
          <w:sz w:val="28"/>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476"/>
    <w:bookmarkStart w:name="z513" w:id="477"/>
    <w:p>
      <w:pPr>
        <w:spacing w:after="0"/>
        <w:ind w:left="0"/>
        <w:jc w:val="both"/>
      </w:pPr>
      <w:r>
        <w:rPr>
          <w:rFonts w:ascii="Times New Roman"/>
          <w:b w:val="false"/>
          <w:i w:val="false"/>
          <w:color w:val="000000"/>
          <w:sz w:val="28"/>
        </w:rPr>
        <w:t>
      Бағдарлама бес жылға есептелген, іске асыру мерзімі 2024-2028 жж. Бұл әдіснамалық ұсыныстарға сәйкес мұндай Бағдарламалар үшін ең аз қолайлы кезең (Қазақстан Республикасы</w:t>
      </w:r>
    </w:p>
    <w:bookmarkEnd w:id="477"/>
    <w:bookmarkStart w:name="z514" w:id="478"/>
    <w:p>
      <w:pPr>
        <w:spacing w:after="0"/>
        <w:ind w:left="0"/>
        <w:jc w:val="both"/>
      </w:pPr>
      <w:r>
        <w:rPr>
          <w:rFonts w:ascii="Times New Roman"/>
          <w:b w:val="false"/>
          <w:i w:val="false"/>
          <w:color w:val="000000"/>
          <w:sz w:val="28"/>
        </w:rPr>
        <w:t>
      Экология және табиғи ресурстар министрінің 2023 жылғы 18 мамырдағы №154п бұйрығымен бекітілген.).</w:t>
      </w:r>
    </w:p>
    <w:bookmarkEnd w:id="478"/>
    <w:bookmarkStart w:name="z515" w:id="479"/>
    <w:p>
      <w:pPr>
        <w:spacing w:after="0"/>
        <w:ind w:left="0"/>
        <w:jc w:val="both"/>
      </w:pPr>
      <w:r>
        <w:rPr>
          <w:rFonts w:ascii="Times New Roman"/>
          <w:b w:val="false"/>
          <w:i w:val="false"/>
          <w:color w:val="000000"/>
          <w:sz w:val="28"/>
        </w:rPr>
        <w:t>
      Бағдарлама таратқан Алматы облысының тұрғын үй секторында және кәсіпорындарында тұтыну кезінде пайда болатын қатты тұрмыстық қалдықтарға (ҚТҚ). Құжатта сондай-ақ орталықтандырылған ҚТҚ жинау жүйесіне кіретін қалалық полигондар мен полигондар кіретін коммуналдық қалдықтарды өңдеу объектілеріндегі ағымдағы жағдайдың сипаттамасы да қамтылған. Өнеркәсіптік кәсіпорындар мен тазарту құрылыстарының ведомстволық қалдықтарды орналастыру орындары бұл құжатта қарастырылмаған.</w:t>
      </w:r>
    </w:p>
    <w:bookmarkEnd w:id="479"/>
    <w:bookmarkStart w:name="z516" w:id="480"/>
    <w:p>
      <w:pPr>
        <w:spacing w:after="0"/>
        <w:ind w:left="0"/>
        <w:jc w:val="both"/>
      </w:pPr>
      <w:r>
        <w:rPr>
          <w:rFonts w:ascii="Times New Roman"/>
          <w:b w:val="false"/>
          <w:i w:val="false"/>
          <w:color w:val="000000"/>
          <w:sz w:val="28"/>
        </w:rPr>
        <w:t>
      Сонымен бірге, коммуналдық қалдықтарды басқарудың ағымдағы жай-күйін талдап, облыстағы қалдықтардың қозғалысының логистикалық моделін әзірлей отырып, Бағдарламаны іске асырудан максималды нәтиже алу үшін әзірлеушілер қалашық құрылысын салу туралы шешімді ұсынды. Қалдықтарды басқарудың өңірлік жүйесі (бұдан әрі – Жүйе) жеке аудандар мен қалаларда емес, және аймақтық деңгейде шешім қабылдау принципін қолдана отырып – жалпыдан нақтыға қарай. Әрбір әкімшілік аудан, қала және облыс орталығы дербес бірлік, бірақ жалпы Жүйенің элементтері болып табылады. Бұл кешенді және жүйелі тәсіл 2023 жылдың желтоқсан айында құрылған "Алатау коммуналдық шаруашылығы" ЖШС мамандандырылған мемлекеттік кәсіпорнымен байланысты. Оңтайлы логистикалық модельді әзірлеу критерийі қалдықтарды жинау, шығару, сұрыптау және кәдеге жарату тарифі болды, оның құны заң талаптарына сәйкес болуы керек. Инфрақұрылым объектілерін орналастыру аумақтық мүмкіндіктерге, көліктік қолжетімділікке, жобалау нормаларына, Қазақстан Республикасының санитарлық және экологиялық заңнамасының талаптарына сәйкестігіне негізделеді. Жобалау нормаларына және Қазақстан Республикасының санитарлық және экологиялық заңнамасының талаптарына сәйкес келмейтін қолданыстағы қалдықтарды орналастыру объектілері рекультивациялауға жатады. Сондай-ақ, күрделі учаскелердің (полигондар + сұрыптау/қалдықтарды өңдеу кешендері + құрылыс қалдықтарын орналастыру орындары + биологиялық ыдырайтын қалдықтарды қайта өңдеу алаңдары және т.б.) орналастыру орындарын таңдау кезінде оларды ауданаралық пайдалану туралы шешімдер қабылданғанын атап өткен жөн. Мұнда "көзге жақындық" принципі (ҚР Экологиялық кодексінің 328-бабы), аудандардың әкімшілік шекаралары соншалықты маңызды емес логистиканың экономикалық тиімділігі және инвестициялық тартымдылығы қолданылды. мұндай объектілер айтарлықтай артады, сонымен қатар Бағдарламада белгіленген нысаналы индикаторларға қол жеткізу ықтималдығы артады.</w:t>
      </w:r>
    </w:p>
    <w:bookmarkEnd w:id="480"/>
    <w:bookmarkStart w:name="z517" w:id="481"/>
    <w:p>
      <w:pPr>
        <w:spacing w:after="0"/>
        <w:ind w:left="0"/>
        <w:jc w:val="both"/>
      </w:pPr>
      <w:r>
        <w:rPr>
          <w:rFonts w:ascii="Times New Roman"/>
          <w:b w:val="false"/>
          <w:i w:val="false"/>
          <w:color w:val="000000"/>
          <w:sz w:val="28"/>
        </w:rPr>
        <w:t>
      Облыстық коммуналдық қалдықтарды басқару бағдарламасы екі деңгейдегі іс-шараларды қамтиды: жалпы аймақтық іс-шаралар деңгейі және әрбір ауданның деңгейі, соның ішінде. Қарасай ауданы, сондай-ақ облыс бойынша нысаналы индикаторлар. Жалпы өңірлік бағдарламамен қатар әрбір әкімшілік аудан үшін олардың (аудандық) мақсатты көрсеткіштеріне қол жеткізу бойынша ұсыныстар мен іс-шаралар жоспары, сондай-ақ оларды іске асыру үшін қажетті бюджетті қамтитын Бағдарлама дайындалды. Нысаналы индикаторлар аудандағы коммуналдық қалдықтарды басқарудағы ағымдағы жағдайды, сондай-ақ технологиялық жабдықтау және қалдықтарды басқару процестерін ұйымдастыру бойынша таңдалған шешімдердің мүмкіндіктерін ескере отырып әзірленді.</w:t>
      </w:r>
    </w:p>
    <w:bookmarkEnd w:id="481"/>
    <w:bookmarkStart w:name="z518" w:id="482"/>
    <w:p>
      <w:pPr>
        <w:spacing w:after="0"/>
        <w:ind w:left="0"/>
        <w:jc w:val="both"/>
      </w:pPr>
      <w:r>
        <w:rPr>
          <w:rFonts w:ascii="Times New Roman"/>
          <w:b w:val="false"/>
          <w:i w:val="false"/>
          <w:color w:val="000000"/>
          <w:sz w:val="28"/>
        </w:rPr>
        <w:t>
      4.3ҚАРАСАЙ АУДАНЫ БОЙЫНША НЫСАНАЛЫ ИНДИКАТОРЛАР</w:t>
      </w:r>
    </w:p>
    <w:bookmarkEnd w:id="482"/>
    <w:bookmarkStart w:name="z519" w:id="483"/>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(қараңыз).кесте 2).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483"/>
    <w:bookmarkStart w:name="z520" w:id="484"/>
    <w:p>
      <w:pPr>
        <w:spacing w:after="0"/>
        <w:ind w:left="0"/>
        <w:jc w:val="both"/>
      </w:pPr>
      <w:r>
        <w:rPr>
          <w:rFonts w:ascii="Times New Roman"/>
          <w:b w:val="false"/>
          <w:i w:val="false"/>
          <w:color w:val="000000"/>
          <w:sz w:val="28"/>
        </w:rPr>
        <w:t>
      Кесте 16– Бағдарлама бойынша Қарасай ауданының көрсеткіштері</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85"/>
          <w:p>
            <w:pPr>
              <w:spacing w:after="20"/>
              <w:ind w:left="20"/>
              <w:jc w:val="both"/>
            </w:pPr>
            <w:r>
              <w:rPr>
                <w:rFonts w:ascii="Times New Roman"/>
                <w:b w:val="false"/>
                <w:i w:val="false"/>
                <w:color w:val="000000"/>
                <w:sz w:val="20"/>
              </w:rPr>
              <w:t>
Бағдарлам аны іске асыру басындағы базалық</w:t>
            </w:r>
          </w:p>
          <w:bookmarkEnd w:id="485"/>
          <w:p>
            <w:pPr>
              <w:spacing w:after="20"/>
              <w:ind w:left="20"/>
              <w:jc w:val="both"/>
            </w:pPr>
            <w:r>
              <w:rPr>
                <w:rFonts w:ascii="Times New Roman"/>
                <w:b w:val="false"/>
                <w:i w:val="false"/>
                <w:color w:val="000000"/>
                <w:sz w:val="20"/>
              </w:rPr>
              <w:t>
көрсеткіш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86"/>
          <w:p>
            <w:pPr>
              <w:spacing w:after="20"/>
              <w:ind w:left="20"/>
              <w:jc w:val="both"/>
            </w:pPr>
            <w:r>
              <w:rPr>
                <w:rFonts w:ascii="Times New Roman"/>
                <w:b w:val="false"/>
                <w:i w:val="false"/>
                <w:color w:val="000000"/>
                <w:sz w:val="20"/>
              </w:rPr>
              <w:t>
№1 көрсеткіш. Қалдықтарды жинайтын ұйым тұрақты түрде қызмет</w:t>
            </w:r>
          </w:p>
          <w:bookmarkEnd w:id="486"/>
          <w:p>
            <w:pPr>
              <w:spacing w:after="20"/>
              <w:ind w:left="20"/>
              <w:jc w:val="both"/>
            </w:pPr>
            <w:r>
              <w:rPr>
                <w:rFonts w:ascii="Times New Roman"/>
                <w:b w:val="false"/>
                <w:i w:val="false"/>
                <w:color w:val="000000"/>
                <w:sz w:val="20"/>
              </w:rPr>
              <w:t>
көрсететін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7"/>
          <w:p>
            <w:pPr>
              <w:spacing w:after="20"/>
              <w:ind w:left="20"/>
              <w:jc w:val="both"/>
            </w:pPr>
            <w:r>
              <w:rPr>
                <w:rFonts w:ascii="Times New Roman"/>
                <w:b w:val="false"/>
                <w:i w:val="false"/>
                <w:color w:val="000000"/>
                <w:sz w:val="20"/>
              </w:rPr>
              <w:t>
№2 көрсеткіш.Тұрмыстық қатты қалдықтарды сұрыптау объектілерінің құрылысы</w:t>
            </w:r>
          </w:p>
          <w:bookmarkEnd w:id="487"/>
          <w:p>
            <w:pPr>
              <w:spacing w:after="20"/>
              <w:ind w:left="20"/>
              <w:jc w:val="both"/>
            </w:pPr>
            <w:r>
              <w:rPr>
                <w:rFonts w:ascii="Times New Roman"/>
                <w:b w:val="false"/>
                <w:i w:val="false"/>
                <w:color w:val="000000"/>
                <w:sz w:val="20"/>
              </w:rPr>
              <w:t>
(қуаты,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88"/>
          <w:p>
            <w:pPr>
              <w:spacing w:after="20"/>
              <w:ind w:left="20"/>
              <w:jc w:val="both"/>
            </w:pPr>
            <w:r>
              <w:rPr>
                <w:rFonts w:ascii="Times New Roman"/>
                <w:b w:val="false"/>
                <w:i w:val="false"/>
                <w:color w:val="000000"/>
                <w:sz w:val="20"/>
              </w:rPr>
              <w:t>
1 дана.</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89"/>
          <w:p>
            <w:pPr>
              <w:spacing w:after="20"/>
              <w:ind w:left="20"/>
              <w:jc w:val="both"/>
            </w:pPr>
            <w:r>
              <w:rPr>
                <w:rFonts w:ascii="Times New Roman"/>
                <w:b w:val="false"/>
                <w:i w:val="false"/>
                <w:color w:val="000000"/>
                <w:sz w:val="20"/>
              </w:rPr>
              <w:t>
№3 көрсеткіш. Заң талаптарына сәйкес келетін коммуналдық қалдықтарды орналастыру орындарының</w:t>
            </w:r>
          </w:p>
          <w:bookmarkEnd w:id="489"/>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0"/>
          <w:p>
            <w:pPr>
              <w:spacing w:after="20"/>
              <w:ind w:left="20"/>
              <w:jc w:val="both"/>
            </w:pPr>
            <w:r>
              <w:rPr>
                <w:rFonts w:ascii="Times New Roman"/>
                <w:b w:val="false"/>
                <w:i w:val="false"/>
                <w:color w:val="000000"/>
                <w:sz w:val="20"/>
              </w:rPr>
              <w:t>
№4 көрсеткіш. Халықты ТҚҚ-мен ұтымды өңдеу және басқару шаралары туралы хабардар ету бойынша ақпараттық-ағартушылық іс- шараларды ұйымдастыруға</w:t>
            </w:r>
          </w:p>
          <w:bookmarkEnd w:id="490"/>
          <w:p>
            <w:pPr>
              <w:spacing w:after="20"/>
              <w:ind w:left="20"/>
              <w:jc w:val="both"/>
            </w:pPr>
            <w:r>
              <w:rPr>
                <w:rFonts w:ascii="Times New Roman"/>
                <w:b w:val="false"/>
                <w:i w:val="false"/>
                <w:color w:val="000000"/>
                <w:sz w:val="20"/>
              </w:rPr>
              <w:t xml:space="preserve">
және өткізуге қаражат бөлінді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көрсеткіш. Коммуналдық қалдықтарды қайта өңдеу/көшіру объектілерін салу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8" w:id="491"/>
    <w:p>
      <w:pPr>
        <w:spacing w:after="0"/>
        <w:ind w:left="0"/>
        <w:jc w:val="both"/>
      </w:pPr>
      <w:r>
        <w:rPr>
          <w:rFonts w:ascii="Times New Roman"/>
          <w:b w:val="false"/>
          <w:i w:val="false"/>
          <w:color w:val="000000"/>
          <w:sz w:val="28"/>
        </w:rPr>
        <w:t>
      *- ТҚҚ сұрыптау деңгейі ұсынылған технологиямен анықталады.</w:t>
      </w:r>
    </w:p>
    <w:bookmarkEnd w:id="491"/>
    <w:bookmarkStart w:name="z529" w:id="492"/>
    <w:p>
      <w:pPr>
        <w:spacing w:after="0"/>
        <w:ind w:left="0"/>
        <w:jc w:val="both"/>
      </w:pPr>
      <w:r>
        <w:rPr>
          <w:rFonts w:ascii="Times New Roman"/>
          <w:b w:val="false"/>
          <w:i w:val="false"/>
          <w:color w:val="000000"/>
          <w:sz w:val="28"/>
        </w:rPr>
        <w:t>
      **- полигондар құрылысының жоспарларына жобалық құжаттаманы әзірлеу (2024 ж.), 2025 жылы полигон құрылысын (негізгі инфрақұрылым және қалдықтарды қабылдауға арналған бірінші ұяшықтар) объектіні одан әрі дамытумен (2026-2028 жж.).</w:t>
      </w:r>
    </w:p>
    <w:bookmarkEnd w:id="492"/>
    <w:bookmarkStart w:name="z530" w:id="493"/>
    <w:p>
      <w:pPr>
        <w:spacing w:after="0"/>
        <w:ind w:left="0"/>
        <w:jc w:val="both"/>
      </w:pPr>
      <w:r>
        <w:rPr>
          <w:rFonts w:ascii="Times New Roman"/>
          <w:b w:val="false"/>
          <w:i w:val="false"/>
          <w:color w:val="000000"/>
          <w:sz w:val="28"/>
        </w:rPr>
        <w:t>
      ***- Бұл көрсеткіш Алматы облысының барлық аумағына ортақ болады және облыстық бюджет есебінен жүзеге асырылады.</w:t>
      </w:r>
    </w:p>
    <w:bookmarkEnd w:id="493"/>
    <w:bookmarkStart w:name="z531" w:id="494"/>
    <w:p>
      <w:pPr>
        <w:spacing w:after="0"/>
        <w:ind w:left="0"/>
        <w:jc w:val="both"/>
      </w:pPr>
      <w:r>
        <w:rPr>
          <w:rFonts w:ascii="Times New Roman"/>
          <w:b w:val="false"/>
          <w:i w:val="false"/>
          <w:color w:val="000000"/>
          <w:sz w:val="28"/>
        </w:rPr>
        <w:t>
      ****- объектілерді салудың міндетті шарты мемлекеттік техникалық-экономикалық негіздемеден оң қорытынды алу болып табылады.</w:t>
      </w:r>
    </w:p>
    <w:bookmarkEnd w:id="494"/>
    <w:bookmarkStart w:name="z532" w:id="495"/>
    <w:p>
      <w:pPr>
        <w:spacing w:after="0"/>
        <w:ind w:left="0"/>
        <w:jc w:val="both"/>
      </w:pPr>
      <w:r>
        <w:rPr>
          <w:rFonts w:ascii="Times New Roman"/>
          <w:b w:val="false"/>
          <w:i w:val="false"/>
          <w:color w:val="000000"/>
          <w:sz w:val="28"/>
        </w:rPr>
        <w:t>
      5НЕГІЗГІ БАҒЫТТАРЫ, МАҚСАТҚА ЖЕТУДІҢ ЖОЛДАРЫ ЖӘНЕ ТИІСТІ ШАРАЛАР</w:t>
      </w:r>
    </w:p>
    <w:bookmarkEnd w:id="495"/>
    <w:bookmarkStart w:name="z533" w:id="496"/>
    <w:p>
      <w:pPr>
        <w:spacing w:after="0"/>
        <w:ind w:left="0"/>
        <w:jc w:val="both"/>
      </w:pPr>
      <w:r>
        <w:rPr>
          <w:rFonts w:ascii="Times New Roman"/>
          <w:b w:val="false"/>
          <w:i w:val="false"/>
          <w:color w:val="000000"/>
          <w:sz w:val="28"/>
        </w:rPr>
        <w:t>
      5.1ТЕХНИКАЛЫҚ ЖӘНЕ ТЕХНОЛОГИЯЛЫҚ ШЕШІМДЕР</w:t>
      </w:r>
    </w:p>
    <w:bookmarkEnd w:id="496"/>
    <w:bookmarkStart w:name="z534" w:id="497"/>
    <w:p>
      <w:pPr>
        <w:spacing w:after="0"/>
        <w:ind w:left="0"/>
        <w:jc w:val="both"/>
      </w:pPr>
      <w:r>
        <w:rPr>
          <w:rFonts w:ascii="Times New Roman"/>
          <w:b w:val="false"/>
          <w:i w:val="false"/>
          <w:color w:val="000000"/>
          <w:sz w:val="28"/>
        </w:rPr>
        <w:t>
      5.1.1Негізгі ақпарат</w:t>
      </w:r>
    </w:p>
    <w:bookmarkEnd w:id="497"/>
    <w:bookmarkStart w:name="z535" w:id="498"/>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498"/>
    <w:bookmarkStart w:name="z536" w:id="499"/>
    <w:p>
      <w:pPr>
        <w:spacing w:after="0"/>
        <w:ind w:left="0"/>
        <w:jc w:val="both"/>
      </w:pPr>
      <w:r>
        <w:rPr>
          <w:rFonts w:ascii="Times New Roman"/>
          <w:b w:val="false"/>
          <w:i w:val="false"/>
          <w:color w:val="000000"/>
          <w:sz w:val="28"/>
        </w:rPr>
        <w:t>
      Қарасай өңірінде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499"/>
    <w:bookmarkStart w:name="z537" w:id="500"/>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500"/>
    <w:bookmarkStart w:name="z538" w:id="501"/>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501"/>
    <w:bookmarkStart w:name="z539" w:id="502"/>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502"/>
    <w:bookmarkStart w:name="z540" w:id="503"/>
    <w:p>
      <w:pPr>
        <w:spacing w:after="0"/>
        <w:ind w:left="0"/>
        <w:jc w:val="both"/>
      </w:pPr>
      <w:r>
        <w:rPr>
          <w:rFonts w:ascii="Times New Roman"/>
          <w:b w:val="false"/>
          <w:i w:val="false"/>
          <w:color w:val="000000"/>
          <w:sz w:val="28"/>
        </w:rPr>
        <w:t>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503"/>
    <w:bookmarkStart w:name="z541" w:id="504"/>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қайта өңдеу және кәдеге жарату процестерінің қолданыстағы тәжірибесі қарастырылған.</w:t>
      </w:r>
    </w:p>
    <w:bookmarkEnd w:id="504"/>
    <w:bookmarkStart w:name="z542" w:id="505"/>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өңдеу және кәдеге жарату процестерін қамтитын Қарасай өңірі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w:t>
      </w:r>
    </w:p>
    <w:bookmarkEnd w:id="505"/>
    <w:bookmarkStart w:name="z543" w:id="506"/>
    <w:p>
      <w:pPr>
        <w:spacing w:after="0"/>
        <w:ind w:left="0"/>
        <w:jc w:val="both"/>
      </w:pPr>
      <w:r>
        <w:rPr>
          <w:rFonts w:ascii="Times New Roman"/>
          <w:b w:val="false"/>
          <w:i w:val="false"/>
          <w:color w:val="000000"/>
          <w:sz w:val="28"/>
        </w:rPr>
        <w:t>
      сәйкес қабылдануы тиіс.</w:t>
      </w:r>
    </w:p>
    <w:bookmarkEnd w:id="506"/>
    <w:bookmarkStart w:name="z544" w:id="507"/>
    <w:p>
      <w:pPr>
        <w:spacing w:after="0"/>
        <w:ind w:left="0"/>
        <w:jc w:val="both"/>
      </w:pPr>
      <w:r>
        <w:rPr>
          <w:rFonts w:ascii="Times New Roman"/>
          <w:b w:val="false"/>
          <w:i w:val="false"/>
          <w:color w:val="000000"/>
          <w:sz w:val="28"/>
        </w:rPr>
        <w:t>
      Бөлім екі бөлікке бөлінеді:</w:t>
      </w:r>
    </w:p>
    <w:bookmarkEnd w:id="507"/>
    <w:bookmarkStart w:name="z545" w:id="508"/>
    <w:p>
      <w:pPr>
        <w:spacing w:after="0"/>
        <w:ind w:left="0"/>
        <w:jc w:val="both"/>
      </w:pPr>
      <w:r>
        <w:rPr>
          <w:rFonts w:ascii="Times New Roman"/>
          <w:b w:val="false"/>
          <w:i w:val="false"/>
          <w:color w:val="000000"/>
          <w:sz w:val="28"/>
        </w:rPr>
        <w:t>
      Бірінші бөлімде қалдықтарды жинау, тасымалдау және қайта өңдеудің ең жақсы таралған технологиялары мен әдістерінің сипаттамасы берілген.</w:t>
      </w:r>
    </w:p>
    <w:bookmarkEnd w:id="508"/>
    <w:bookmarkStart w:name="z546" w:id="509"/>
    <w:p>
      <w:pPr>
        <w:spacing w:after="0"/>
        <w:ind w:left="0"/>
        <w:jc w:val="both"/>
      </w:pPr>
      <w:r>
        <w:rPr>
          <w:rFonts w:ascii="Times New Roman"/>
          <w:b w:val="false"/>
          <w:i w:val="false"/>
          <w:color w:val="000000"/>
          <w:sz w:val="28"/>
        </w:rPr>
        <w:t>
      Екінші бөлімде қаланың әлеуметтік-экономикалық, жоспарлау және табиғи жағдайларын ескере отырып, қалдықтармен жұмыс істеудің ұсынылған әдістерін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509"/>
    <w:bookmarkStart w:name="z547" w:id="510"/>
    <w:p>
      <w:pPr>
        <w:spacing w:after="0"/>
        <w:ind w:left="0"/>
        <w:jc w:val="both"/>
      </w:pPr>
      <w:r>
        <w:rPr>
          <w:rFonts w:ascii="Times New Roman"/>
          <w:b w:val="false"/>
          <w:i w:val="false"/>
          <w:color w:val="000000"/>
          <w:sz w:val="28"/>
        </w:rPr>
        <w:t>
      5.1.2ТҚҚ басқару жүйесінің ағымдағы жағдайын талдау</w:t>
      </w:r>
    </w:p>
    <w:bookmarkEnd w:id="510"/>
    <w:bookmarkStart w:name="z548" w:id="511"/>
    <w:p>
      <w:pPr>
        <w:spacing w:after="0"/>
        <w:ind w:left="0"/>
        <w:jc w:val="both"/>
      </w:pPr>
      <w:r>
        <w:rPr>
          <w:rFonts w:ascii="Times New Roman"/>
          <w:b w:val="false"/>
          <w:i w:val="false"/>
          <w:color w:val="000000"/>
          <w:sz w:val="28"/>
        </w:rPr>
        <w:t>
      Қарасай ауданы Алматы облысының оңтүстік-батыс бөлігінде орналасқан, құрамына 10 ауылдық округ (47 елді мекен) және Қаскелең қаласы кіреді. Аудан орталығы – Қаскелең қаласы. Аудан аумағының үлкендігімен, елді мекендердің көптігімен және халықтың орташа тығыздығымен сипатталады. Орташа халық саны – Қаскелең қаласы және оған жақын орналасқан ауылдар. Сондай-ақ, елді мекендердің аудан бойынша орналасуының шамалы шашырандылығын және ауылдар арасындағы қашықтықты көрсетуге болады. Автомобиль көлігі желісінің дамуы мен жағдайы қанағаттанарлық.</w:t>
      </w:r>
    </w:p>
    <w:bookmarkEnd w:id="511"/>
    <w:bookmarkStart w:name="z549" w:id="512"/>
    <w:p>
      <w:pPr>
        <w:spacing w:after="0"/>
        <w:ind w:left="0"/>
        <w:jc w:val="both"/>
      </w:pPr>
      <w:r>
        <w:rPr>
          <w:rFonts w:ascii="Times New Roman"/>
          <w:b w:val="false"/>
          <w:i w:val="false"/>
          <w:color w:val="000000"/>
          <w:sz w:val="28"/>
        </w:rPr>
        <w:t>
      Осы Бағдарламаның 3-бөлімінде өңірлік басқару жүйесіндегі ағымдағы жағдай бойынша негізгі қорытындылар берілген.</w:t>
      </w:r>
    </w:p>
    <w:bookmarkEnd w:id="512"/>
    <w:bookmarkStart w:name="z550" w:id="513"/>
    <w:p>
      <w:pPr>
        <w:spacing w:after="0"/>
        <w:ind w:left="0"/>
        <w:jc w:val="both"/>
      </w:pPr>
      <w:r>
        <w:rPr>
          <w:rFonts w:ascii="Times New Roman"/>
          <w:b w:val="false"/>
          <w:i w:val="false"/>
          <w:color w:val="000000"/>
          <w:sz w:val="28"/>
        </w:rPr>
        <w:t>
      Негізгі қорытындылар облыс тұрғындары мен заңды тұлғаларын жинау және шығарумен төмен қамтуды, қалдықтарды тікелей шығарудың жоғары пайызын, қалдықтарды кәдеге жарату және кәдеге жарату үшін қажетті инфрақұрылымның жеткіліксіздігін көрсетеді.</w:t>
      </w:r>
    </w:p>
    <w:bookmarkEnd w:id="513"/>
    <w:bookmarkStart w:name="z551" w:id="514"/>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 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514"/>
    <w:bookmarkStart w:name="z552" w:id="515"/>
    <w:p>
      <w:pPr>
        <w:spacing w:after="0"/>
        <w:ind w:left="0"/>
        <w:jc w:val="both"/>
      </w:pPr>
      <w:r>
        <w:rPr>
          <w:rFonts w:ascii="Times New Roman"/>
          <w:b w:val="false"/>
          <w:i w:val="false"/>
          <w:color w:val="000000"/>
          <w:sz w:val="28"/>
        </w:rPr>
        <w:t>
      Қарасай ауданының полигондарына Қазақстан Республикасының Экологиялық кодексіне сәйкес көмуге тыйым салынған бақылаусыз қалдықтар түседі.</w:t>
      </w:r>
    </w:p>
    <w:bookmarkEnd w:id="515"/>
    <w:bookmarkStart w:name="z553" w:id="516"/>
    <w:p>
      <w:pPr>
        <w:spacing w:after="0"/>
        <w:ind w:left="0"/>
        <w:jc w:val="both"/>
      </w:pPr>
      <w:r>
        <w:rPr>
          <w:rFonts w:ascii="Times New Roman"/>
          <w:b w:val="false"/>
          <w:i w:val="false"/>
          <w:color w:val="000000"/>
          <w:sz w:val="28"/>
        </w:rPr>
        <w:t>
      Төмендегі кестеде (17-кесте) Қарасай ауданындағы қалдықтардың қазіргі жағдайы туралы жалпы мәлімет береді.</w:t>
      </w:r>
    </w:p>
    <w:bookmarkEnd w:id="516"/>
    <w:bookmarkStart w:name="z554" w:id="517"/>
    <w:p>
      <w:pPr>
        <w:spacing w:after="0"/>
        <w:ind w:left="0"/>
        <w:jc w:val="both"/>
      </w:pPr>
      <w:r>
        <w:rPr>
          <w:rFonts w:ascii="Times New Roman"/>
          <w:b w:val="false"/>
          <w:i w:val="false"/>
          <w:color w:val="000000"/>
          <w:sz w:val="28"/>
        </w:rPr>
        <w:t>
      Кесте 17- Қарасай ауданындағы қалдықтардың қазіргі жағдайы туралы жалпы мәлімет</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8"/>
          <w:p>
            <w:pPr>
              <w:spacing w:after="20"/>
              <w:ind w:left="20"/>
              <w:jc w:val="both"/>
            </w:pPr>
            <w:r>
              <w:rPr>
                <w:rFonts w:ascii="Times New Roman"/>
                <w:b w:val="false"/>
                <w:i w:val="false"/>
                <w:color w:val="000000"/>
                <w:sz w:val="20"/>
              </w:rPr>
              <w:t>
Жинау және</w:t>
            </w:r>
          </w:p>
          <w:bookmarkEnd w:id="518"/>
          <w:p>
            <w:pPr>
              <w:spacing w:after="20"/>
              <w:ind w:left="20"/>
              <w:jc w:val="both"/>
            </w:pPr>
            <w:r>
              <w:rPr>
                <w:rFonts w:ascii="Times New Roman"/>
                <w:b w:val="false"/>
                <w:i w:val="false"/>
                <w:color w:val="000000"/>
                <w:sz w:val="20"/>
              </w:rPr>
              <w:t>
жинақтау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19"/>
          <w:p>
            <w:pPr>
              <w:spacing w:after="20"/>
              <w:ind w:left="20"/>
              <w:jc w:val="both"/>
            </w:pPr>
            <w:r>
              <w:rPr>
                <w:rFonts w:ascii="Times New Roman"/>
                <w:b w:val="false"/>
                <w:i w:val="false"/>
                <w:color w:val="000000"/>
                <w:sz w:val="20"/>
              </w:rPr>
              <w:t>
Қазақстан Республикасы заңнамасының талаптарына</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сәйкес келмейтін қатты</w:t>
            </w:r>
          </w:p>
          <w:p>
            <w:pPr>
              <w:spacing w:after="20"/>
              <w:ind w:left="20"/>
              <w:jc w:val="both"/>
            </w:pPr>
            <w:r>
              <w:rPr>
                <w:rFonts w:ascii="Times New Roman"/>
                <w:b w:val="false"/>
                <w:i w:val="false"/>
                <w:color w:val="000000"/>
                <w:sz w:val="20"/>
              </w:rPr>
              <w:t>
тұрмыстық қалдықтарды полигонға шығару.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0"/>
          <w:p>
            <w:pPr>
              <w:spacing w:after="20"/>
              <w:ind w:left="20"/>
              <w:jc w:val="both"/>
            </w:pPr>
            <w:r>
              <w:rPr>
                <w:rFonts w:ascii="Times New Roman"/>
                <w:b w:val="false"/>
                <w:i w:val="false"/>
                <w:color w:val="000000"/>
                <w:sz w:val="20"/>
              </w:rPr>
              <w:t>
Контейнер алаңдарының жанында</w:t>
            </w:r>
          </w:p>
          <w:bookmarkEnd w:id="520"/>
          <w:p>
            <w:pPr>
              <w:spacing w:after="20"/>
              <w:ind w:left="20"/>
              <w:jc w:val="both"/>
            </w:pPr>
            <w:r>
              <w:rPr>
                <w:rFonts w:ascii="Times New Roman"/>
                <w:b w:val="false"/>
                <w:i w:val="false"/>
                <w:color w:val="000000"/>
                <w:sz w:val="20"/>
              </w:rPr>
              <w:t>
сақтау.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1"/>
          <w:p>
            <w:pPr>
              <w:spacing w:after="20"/>
              <w:ind w:left="20"/>
              <w:jc w:val="both"/>
            </w:pPr>
            <w:r>
              <w:rPr>
                <w:rFonts w:ascii="Times New Roman"/>
                <w:b w:val="false"/>
                <w:i w:val="false"/>
                <w:color w:val="000000"/>
                <w:sz w:val="20"/>
              </w:rPr>
              <w:t>
Қосымша өңдеусіз қатты тұрмыстық қалдықтар</w:t>
            </w:r>
          </w:p>
          <w:bookmarkEnd w:id="521"/>
          <w:p>
            <w:pPr>
              <w:spacing w:after="20"/>
              <w:ind w:left="20"/>
              <w:jc w:val="both"/>
            </w:pPr>
            <w:r>
              <w:rPr>
                <w:rFonts w:ascii="Times New Roman"/>
                <w:b w:val="false"/>
                <w:i w:val="false"/>
                <w:color w:val="000000"/>
                <w:sz w:val="20"/>
              </w:rPr>
              <w:t>
полигонына шығару.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2"/>
          <w:p>
            <w:pPr>
              <w:spacing w:after="20"/>
              <w:ind w:left="20"/>
              <w:jc w:val="both"/>
            </w:pPr>
            <w:r>
              <w:rPr>
                <w:rFonts w:ascii="Times New Roman"/>
                <w:b w:val="false"/>
                <w:i w:val="false"/>
                <w:color w:val="000000"/>
                <w:sz w:val="20"/>
              </w:rPr>
              <w:t>
Көбінесе контейнер алаңдарының жанында сақтау, қалдықтарды</w:t>
            </w:r>
          </w:p>
          <w:bookmarkEnd w:id="522"/>
          <w:p>
            <w:pPr>
              <w:spacing w:after="20"/>
              <w:ind w:left="20"/>
              <w:jc w:val="both"/>
            </w:pPr>
            <w:r>
              <w:rPr>
                <w:rFonts w:ascii="Times New Roman"/>
                <w:b w:val="false"/>
                <w:i w:val="false"/>
                <w:color w:val="000000"/>
                <w:sz w:val="20"/>
              </w:rPr>
              <w:t>
полигонға тікелей шығару.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тығыздаушы қабаттар ретінде ішінара пайдалана отырып,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3"/>
          <w:p>
            <w:pPr>
              <w:spacing w:after="20"/>
              <w:ind w:left="20"/>
              <w:jc w:val="both"/>
            </w:pPr>
            <w:r>
              <w:rPr>
                <w:rFonts w:ascii="Times New Roman"/>
                <w:b w:val="false"/>
                <w:i w:val="false"/>
                <w:color w:val="000000"/>
                <w:sz w:val="20"/>
              </w:rPr>
              <w:t>
Жинау және</w:t>
            </w:r>
          </w:p>
          <w:bookmarkEnd w:id="523"/>
          <w:p>
            <w:pPr>
              <w:spacing w:after="20"/>
              <w:ind w:left="20"/>
              <w:jc w:val="both"/>
            </w:pPr>
            <w:r>
              <w:rPr>
                <w:rFonts w:ascii="Times New Roman"/>
                <w:b w:val="false"/>
                <w:i w:val="false"/>
                <w:color w:val="000000"/>
                <w:sz w:val="20"/>
              </w:rPr>
              <w:t>
жинақтау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4"/>
          <w:p>
            <w:pPr>
              <w:spacing w:after="20"/>
              <w:ind w:left="20"/>
              <w:jc w:val="both"/>
            </w:pPr>
            <w:r>
              <w:rPr>
                <w:rFonts w:ascii="Times New Roman"/>
                <w:b w:val="false"/>
                <w:i w:val="false"/>
                <w:color w:val="000000"/>
                <w:sz w:val="20"/>
              </w:rPr>
              <w:t>
қатты тұрмыстық қалдықтар</w:t>
            </w:r>
          </w:p>
          <w:bookmarkEnd w:id="524"/>
          <w:p>
            <w:pPr>
              <w:spacing w:after="20"/>
              <w:ind w:left="20"/>
              <w:jc w:val="both"/>
            </w:pPr>
            <w:r>
              <w:rPr>
                <w:rFonts w:ascii="Times New Roman"/>
                <w:b w:val="false"/>
                <w:i w:val="false"/>
                <w:color w:val="000000"/>
                <w:sz w:val="20"/>
              </w:rPr>
              <w:t>
полигонына орналастыру.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5"/>
          <w:p>
            <w:pPr>
              <w:spacing w:after="20"/>
              <w:ind w:left="20"/>
              <w:jc w:val="both"/>
            </w:pPr>
            <w:r>
              <w:rPr>
                <w:rFonts w:ascii="Times New Roman"/>
                <w:b w:val="false"/>
                <w:i w:val="false"/>
                <w:color w:val="000000"/>
                <w:sz w:val="20"/>
              </w:rPr>
              <w:t>
Халықтан жинау жүйесі құрылмаған.</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Кәсіпорындар қалдықтарды келісім-шарт негізінде</w:t>
            </w:r>
          </w:p>
          <w:p>
            <w:pPr>
              <w:spacing w:after="20"/>
              <w:ind w:left="20"/>
              <w:jc w:val="both"/>
            </w:pPr>
            <w:r>
              <w:rPr>
                <w:rFonts w:ascii="Times New Roman"/>
                <w:b w:val="false"/>
                <w:i w:val="false"/>
                <w:color w:val="000000"/>
                <w:sz w:val="20"/>
              </w:rPr>
              <w:t>
мамандандырылған ұйымдарға 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6"/>
          <w:p>
            <w:pPr>
              <w:spacing w:after="20"/>
              <w:ind w:left="20"/>
              <w:jc w:val="both"/>
            </w:pPr>
            <w:r>
              <w:rPr>
                <w:rFonts w:ascii="Times New Roman"/>
                <w:b w:val="false"/>
                <w:i w:val="false"/>
                <w:color w:val="000000"/>
                <w:sz w:val="20"/>
              </w:rPr>
              <w:t>
Батареяларды, қалдық майларды және т.б. пайдалану/</w:t>
            </w:r>
          </w:p>
          <w:bookmarkEnd w:id="526"/>
          <w:p>
            <w:pPr>
              <w:spacing w:after="20"/>
              <w:ind w:left="20"/>
              <w:jc w:val="both"/>
            </w:pPr>
            <w:r>
              <w:rPr>
                <w:rFonts w:ascii="Times New Roman"/>
                <w:b w:val="false"/>
                <w:i w:val="false"/>
                <w:color w:val="000000"/>
                <w:sz w:val="20"/>
              </w:rPr>
              <w:t>
кәдеге жарату. Әрі қарай өңдеусіз қатты тұрмыстық қалдықтар полигонына орналастыру.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7"/>
          <w:p>
            <w:pPr>
              <w:spacing w:after="20"/>
              <w:ind w:left="20"/>
              <w:jc w:val="both"/>
            </w:pPr>
            <w:r>
              <w:rPr>
                <w:rFonts w:ascii="Times New Roman"/>
                <w:b w:val="false"/>
                <w:i w:val="false"/>
                <w:color w:val="000000"/>
                <w:sz w:val="20"/>
              </w:rPr>
              <w:t>
Қосымша өңдеусіз қатты</w:t>
            </w:r>
          </w:p>
          <w:bookmarkEnd w:id="527"/>
          <w:p>
            <w:pPr>
              <w:spacing w:after="20"/>
              <w:ind w:left="20"/>
              <w:jc w:val="both"/>
            </w:pPr>
            <w:r>
              <w:rPr>
                <w:rFonts w:ascii="Times New Roman"/>
                <w:b w:val="false"/>
                <w:i w:val="false"/>
                <w:color w:val="000000"/>
                <w:sz w:val="20"/>
              </w:rPr>
              <w:t>
тұрмыстық қалдықтар полигонына шығару.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8"/>
          <w:p>
            <w:pPr>
              <w:spacing w:after="20"/>
              <w:ind w:left="20"/>
              <w:jc w:val="both"/>
            </w:pPr>
            <w:r>
              <w:rPr>
                <w:rFonts w:ascii="Times New Roman"/>
                <w:b w:val="false"/>
                <w:i w:val="false"/>
                <w:color w:val="000000"/>
                <w:sz w:val="20"/>
              </w:rPr>
              <w:t>
Халықтан жинау жүйесі құрылмаған.</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Арнайы контейнерлер жоқ. Кәсіпорындар қалдықтарды келісім-шарт негізінде мамандандырылған</w:t>
            </w:r>
          </w:p>
          <w:p>
            <w:pPr>
              <w:spacing w:after="20"/>
              <w:ind w:left="20"/>
              <w:jc w:val="both"/>
            </w:pPr>
            <w:r>
              <w:rPr>
                <w:rFonts w:ascii="Times New Roman"/>
                <w:b w:val="false"/>
                <w:i w:val="false"/>
                <w:color w:val="000000"/>
                <w:sz w:val="20"/>
              </w:rPr>
              <w:t>
ұйымдарға 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29"/>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w:t>
            </w:r>
          </w:p>
          <w:bookmarkEnd w:id="529"/>
          <w:p>
            <w:pPr>
              <w:spacing w:after="20"/>
              <w:ind w:left="20"/>
              <w:jc w:val="both"/>
            </w:pPr>
            <w:r>
              <w:rPr>
                <w:rFonts w:ascii="Times New Roman"/>
                <w:b w:val="false"/>
                <w:i w:val="false"/>
                <w:color w:val="000000"/>
                <w:sz w:val="20"/>
              </w:rPr>
              <w:t>
бөлек жинау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0"/>
          <w:p>
            <w:pPr>
              <w:spacing w:after="20"/>
              <w:ind w:left="20"/>
              <w:jc w:val="both"/>
            </w:pPr>
            <w:r>
              <w:rPr>
                <w:rFonts w:ascii="Times New Roman"/>
                <w:b w:val="false"/>
                <w:i w:val="false"/>
                <w:color w:val="000000"/>
                <w:sz w:val="20"/>
              </w:rPr>
              <w:t>
Медициналық және қауіпті биологиялық</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термиялық бейтараптандыруға арналған</w:t>
            </w:r>
          </w:p>
          <w:p>
            <w:pPr>
              <w:spacing w:after="20"/>
              <w:ind w:left="20"/>
              <w:jc w:val="both"/>
            </w:pPr>
            <w:r>
              <w:rPr>
                <w:rFonts w:ascii="Times New Roman"/>
                <w:b w:val="false"/>
                <w:i w:val="false"/>
                <w:color w:val="000000"/>
                <w:sz w:val="20"/>
              </w:rPr>
              <w:t>
қондырғы.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1"/>
          <w:p>
            <w:pPr>
              <w:spacing w:after="20"/>
              <w:ind w:left="20"/>
              <w:jc w:val="both"/>
            </w:pPr>
            <w:r>
              <w:rPr>
                <w:rFonts w:ascii="Times New Roman"/>
                <w:b w:val="false"/>
                <w:i w:val="false"/>
                <w:color w:val="000000"/>
                <w:sz w:val="20"/>
              </w:rPr>
              <w:t>
Халықтан жинау жүйесі құрылмаған.</w:t>
            </w:r>
          </w:p>
          <w:bookmarkEnd w:id="531"/>
          <w:p>
            <w:pPr>
              <w:spacing w:after="20"/>
              <w:ind w:left="20"/>
              <w:jc w:val="both"/>
            </w:pPr>
            <w:r>
              <w:rPr>
                <w:rFonts w:ascii="Times New Roman"/>
                <w:b w:val="false"/>
                <w:i w:val="false"/>
                <w:color w:val="000000"/>
                <w:sz w:val="20"/>
              </w:rPr>
              <w:t>
Кәсіпорындар өз коллекциясын ұйымдастырады.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2"/>
          <w:p>
            <w:pPr>
              <w:spacing w:after="20"/>
              <w:ind w:left="20"/>
              <w:jc w:val="both"/>
            </w:pPr>
            <w:r>
              <w:rPr>
                <w:rFonts w:ascii="Times New Roman"/>
                <w:b w:val="false"/>
                <w:i w:val="false"/>
                <w:color w:val="000000"/>
                <w:sz w:val="20"/>
              </w:rPr>
              <w:t>
Мал қорымдары, биотермиялық шұңқырлар, термиялық бейтараптандыру</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қондырғылары. Көбінесе табиғи полигондарға</w:t>
            </w:r>
          </w:p>
          <w:p>
            <w:pPr>
              <w:spacing w:after="20"/>
              <w:ind w:left="20"/>
              <w:jc w:val="both"/>
            </w:pPr>
            <w:r>
              <w:rPr>
                <w:rFonts w:ascii="Times New Roman"/>
                <w:b w:val="false"/>
                <w:i w:val="false"/>
                <w:color w:val="000000"/>
                <w:sz w:val="20"/>
              </w:rPr>
              <w:t>
орналастырылады.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33"/>
          <w:p>
            <w:pPr>
              <w:spacing w:after="20"/>
              <w:ind w:left="20"/>
              <w:jc w:val="both"/>
            </w:pPr>
            <w:r>
              <w:rPr>
                <w:rFonts w:ascii="Times New Roman"/>
                <w:b w:val="false"/>
                <w:i w:val="false"/>
                <w:color w:val="000000"/>
                <w:sz w:val="20"/>
              </w:rPr>
              <w:t>
Көше тазалаудан және аумақты</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жөндеуден шыққан</w:t>
            </w:r>
          </w:p>
          <w:p>
            <w:pPr>
              <w:spacing w:after="20"/>
              <w:ind w:left="20"/>
              <w:jc w:val="both"/>
            </w:pPr>
            <w:r>
              <w:rPr>
                <w:rFonts w:ascii="Times New Roman"/>
                <w:b w:val="false"/>
                <w:i w:val="false"/>
                <w:color w:val="000000"/>
                <w:sz w:val="20"/>
              </w:rPr>
              <w:t>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4"/>
          <w:p>
            <w:pPr>
              <w:spacing w:after="20"/>
              <w:ind w:left="20"/>
              <w:jc w:val="both"/>
            </w:pPr>
            <w:r>
              <w:rPr>
                <w:rFonts w:ascii="Times New Roman"/>
                <w:b w:val="false"/>
                <w:i w:val="false"/>
                <w:color w:val="000000"/>
                <w:sz w:val="20"/>
              </w:rPr>
              <w:t>
Осы аумақтарды тазалау және күтумен бір</w:t>
            </w:r>
          </w:p>
          <w:bookmarkEnd w:id="534"/>
          <w:p>
            <w:pPr>
              <w:spacing w:after="20"/>
              <w:ind w:left="20"/>
              <w:jc w:val="both"/>
            </w:pPr>
            <w:r>
              <w:rPr>
                <w:rFonts w:ascii="Times New Roman"/>
                <w:b w:val="false"/>
                <w:i w:val="false"/>
                <w:color w:val="000000"/>
                <w:sz w:val="20"/>
              </w:rPr>
              <w:t>
мезгілде жинау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35"/>
          <w:p>
            <w:pPr>
              <w:spacing w:after="20"/>
              <w:ind w:left="20"/>
              <w:jc w:val="both"/>
            </w:pPr>
            <w:r>
              <w:rPr>
                <w:rFonts w:ascii="Times New Roman"/>
                <w:b w:val="false"/>
                <w:i w:val="false"/>
                <w:color w:val="000000"/>
                <w:sz w:val="20"/>
              </w:rPr>
              <w:t>
Өсімдік қалдықтарын компосттау жоқ. Қатты тұрмыстық қалдықтар</w:t>
            </w:r>
          </w:p>
          <w:bookmarkEnd w:id="535"/>
          <w:p>
            <w:pPr>
              <w:spacing w:after="20"/>
              <w:ind w:left="20"/>
              <w:jc w:val="both"/>
            </w:pPr>
            <w:r>
              <w:rPr>
                <w:rFonts w:ascii="Times New Roman"/>
                <w:b w:val="false"/>
                <w:i w:val="false"/>
                <w:color w:val="000000"/>
                <w:sz w:val="20"/>
              </w:rPr>
              <w:t>
полигонына орналастыру.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36"/>
          <w:p>
            <w:pPr>
              <w:spacing w:after="20"/>
              <w:ind w:left="20"/>
              <w:jc w:val="both"/>
            </w:pPr>
            <w:r>
              <w:rPr>
                <w:rFonts w:ascii="Times New Roman"/>
                <w:b w:val="false"/>
                <w:i w:val="false"/>
                <w:color w:val="000000"/>
                <w:sz w:val="20"/>
              </w:rPr>
              <w:t>
Суды тазарту, сарқынды суларды тазарту және суды</w:t>
            </w:r>
          </w:p>
          <w:bookmarkEnd w:id="536"/>
          <w:p>
            <w:pPr>
              <w:spacing w:after="20"/>
              <w:ind w:left="20"/>
              <w:jc w:val="both"/>
            </w:pPr>
            <w:r>
              <w:rPr>
                <w:rFonts w:ascii="Times New Roman"/>
                <w:b w:val="false"/>
                <w:i w:val="false"/>
                <w:color w:val="000000"/>
                <w:sz w:val="20"/>
              </w:rPr>
              <w:t>
пайдалану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37"/>
          <w:p>
            <w:pPr>
              <w:spacing w:after="20"/>
              <w:ind w:left="20"/>
              <w:jc w:val="both"/>
            </w:pPr>
            <w:r>
              <w:rPr>
                <w:rFonts w:ascii="Times New Roman"/>
                <w:b w:val="false"/>
                <w:i w:val="false"/>
                <w:color w:val="000000"/>
                <w:sz w:val="20"/>
              </w:rPr>
              <w:t>
Құбыр және арнайы көліктер арқылы</w:t>
            </w:r>
          </w:p>
          <w:bookmarkEnd w:id="537"/>
          <w:p>
            <w:pPr>
              <w:spacing w:after="20"/>
              <w:ind w:left="20"/>
              <w:jc w:val="both"/>
            </w:pPr>
            <w:r>
              <w:rPr>
                <w:rFonts w:ascii="Times New Roman"/>
                <w:b w:val="false"/>
                <w:i w:val="false"/>
                <w:color w:val="000000"/>
                <w:sz w:val="20"/>
              </w:rPr>
              <w:t>
тасымалдау.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38"/>
          <w:p>
            <w:pPr>
              <w:spacing w:after="20"/>
              <w:ind w:left="20"/>
              <w:jc w:val="both"/>
            </w:pPr>
            <w:r>
              <w:rPr>
                <w:rFonts w:ascii="Times New Roman"/>
                <w:b w:val="false"/>
                <w:i w:val="false"/>
                <w:color w:val="000000"/>
                <w:sz w:val="20"/>
              </w:rPr>
              <w:t>
Шұңқырлы карталарда орналастыру. Қатты тұрмыстық</w:t>
            </w:r>
          </w:p>
          <w:bookmarkEnd w:id="538"/>
          <w:p>
            <w:pPr>
              <w:spacing w:after="20"/>
              <w:ind w:left="20"/>
              <w:jc w:val="both"/>
            </w:pPr>
            <w:r>
              <w:rPr>
                <w:rFonts w:ascii="Times New Roman"/>
                <w:b w:val="false"/>
                <w:i w:val="false"/>
                <w:color w:val="000000"/>
                <w:sz w:val="20"/>
              </w:rPr>
              <w:t>
қалдықтар полигонына орналастыру.</w:t>
            </w:r>
          </w:p>
        </w:tc>
      </w:tr>
    </w:tbl>
    <w:bookmarkStart w:name="z582" w:id="539"/>
    <w:p>
      <w:pPr>
        <w:spacing w:after="0"/>
        <w:ind w:left="0"/>
        <w:jc w:val="both"/>
      </w:pPr>
      <w:r>
        <w:rPr>
          <w:rFonts w:ascii="Times New Roman"/>
          <w:b w:val="false"/>
          <w:i w:val="false"/>
          <w:color w:val="000000"/>
          <w:sz w:val="28"/>
        </w:rPr>
        <w:t>
      Төменде аудандағы қалдықтарды жинау, тасымалдау және кәдеге жарату саласындағы ағымдағы жағдай туралы ақпарат берілген (18-кесте). Бағдарламаны әзірлеушінің сұранысы бойынша аудан әкімдігі ұсынған ақпарат.</w:t>
      </w:r>
    </w:p>
    <w:bookmarkEnd w:id="539"/>
    <w:bookmarkStart w:name="z583" w:id="540"/>
    <w:p>
      <w:pPr>
        <w:spacing w:after="0"/>
        <w:ind w:left="0"/>
        <w:jc w:val="both"/>
      </w:pPr>
      <w:r>
        <w:rPr>
          <w:rFonts w:ascii="Times New Roman"/>
          <w:b w:val="false"/>
          <w:i w:val="false"/>
          <w:color w:val="000000"/>
          <w:sz w:val="28"/>
        </w:rPr>
        <w:t>
      Қолданыстағы полигон Қазақстан Республикасының заңнамасына сәйкес емес, қажетті техникалық құрылымдар және бақылау құралдары жоқ;</w:t>
      </w:r>
    </w:p>
    <w:bookmarkEnd w:id="540"/>
    <w:bookmarkStart w:name="z584" w:id="541"/>
    <w:p>
      <w:pPr>
        <w:spacing w:after="0"/>
        <w:ind w:left="0"/>
        <w:jc w:val="both"/>
      </w:pPr>
      <w:r>
        <w:rPr>
          <w:rFonts w:ascii="Times New Roman"/>
          <w:b w:val="false"/>
          <w:i w:val="false"/>
          <w:color w:val="000000"/>
          <w:sz w:val="28"/>
        </w:rPr>
        <w:t>
      ҚТҚ қалдықтарын басқару жағдайын талдау Алматы облысының Қарасай ауданында қалдықтардың қозғалысын толық есепке алу мен бақылауды қоса алғанда, тұтыну қалдықтарын (ТҚҚ) басқару жүйесі жоқ деген қорытындыға келуге мүмкіндік береді. мемлекеттік</w:t>
      </w:r>
    </w:p>
    <w:bookmarkEnd w:id="541"/>
    <w:bookmarkStart w:name="z585" w:id="542"/>
    <w:p>
      <w:pPr>
        <w:spacing w:after="0"/>
        <w:ind w:left="0"/>
        <w:jc w:val="both"/>
      </w:pPr>
      <w:r>
        <w:rPr>
          <w:rFonts w:ascii="Times New Roman"/>
          <w:b w:val="false"/>
          <w:i w:val="false"/>
          <w:color w:val="000000"/>
          <w:sz w:val="28"/>
        </w:rPr>
        <w:t>
      статистикаға бастапқы деректер мен есеп беру деректерін берді. ТҚҚ қалыптастыру және жинақтау бойынша бекітілген нормативтердің, ТҚҚ қызметтеріне және полигонға тарифтердің болмауы ТҚҚ басқару саласындағы қызметтердің толыққанды нарығын құруға мүмкіндік бермейді.</w:t>
      </w:r>
    </w:p>
    <w:bookmarkEnd w:id="542"/>
    <w:bookmarkStart w:name="z586" w:id="543"/>
    <w:p>
      <w:pPr>
        <w:spacing w:after="0"/>
        <w:ind w:left="0"/>
        <w:jc w:val="both"/>
      </w:pPr>
      <w:r>
        <w:rPr>
          <w:rFonts w:ascii="Times New Roman"/>
          <w:b w:val="false"/>
          <w:i w:val="false"/>
          <w:color w:val="000000"/>
          <w:sz w:val="28"/>
        </w:rPr>
        <w:t>
      Кесте 18- Алматы облысы Қарасай ауданындағы қалдықтарды жинау, шығару және кәдеге жарату саласындағы ағымдағы жағдай туралы ақпарат</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Статус-кво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 қаласы мен облыстағы ірі ауылдар түрлі сыйымдылықтағы контейнерлермен ішінара қамтамасыз етілген. 109 ұйымдасқан ҚТҚ жинау алаңының (контейнер алаңдарының) болуы туралы ақпарат берілген.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4"/>
          <w:p>
            <w:pPr>
              <w:spacing w:after="20"/>
              <w:ind w:left="20"/>
              <w:jc w:val="both"/>
            </w:pPr>
            <w:r>
              <w:rPr>
                <w:rFonts w:ascii="Times New Roman"/>
                <w:b w:val="false"/>
                <w:i w:val="false"/>
                <w:color w:val="000000"/>
                <w:sz w:val="20"/>
              </w:rPr>
              <w:t>
Жинау контейнерлермен қамтамасыз етілетін елді мекендерде қалдықтарды контейнерлерден шығаруды қалдықтарды жинайтын компания жүзеге асырады.</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Шағын елді мекендерде ҚТҚ шығаруды үй шаруашылықтарымен және заңды тұлғалармен келісім бойынша жеке кәсіпкерлер жүзеге асырады.</w:t>
            </w:r>
          </w:p>
          <w:p>
            <w:pPr>
              <w:spacing w:after="20"/>
              <w:ind w:left="20"/>
              <w:jc w:val="both"/>
            </w:pPr>
            <w:r>
              <w:rPr>
                <w:rFonts w:ascii="Times New Roman"/>
                <w:b w:val="false"/>
                <w:i w:val="false"/>
                <w:color w:val="000000"/>
                <w:sz w:val="20"/>
              </w:rPr>
              <w:t>
Мәліметтерді аудан әкімдігі бермеген.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5"/>
          <w:p>
            <w:pPr>
              <w:spacing w:after="20"/>
              <w:ind w:left="20"/>
              <w:jc w:val="both"/>
            </w:pPr>
            <w:r>
              <w:rPr>
                <w:rFonts w:ascii="Times New Roman"/>
                <w:b w:val="false"/>
                <w:i w:val="false"/>
                <w:color w:val="000000"/>
                <w:sz w:val="20"/>
              </w:rPr>
              <w:t>
Өтінімге сәйкес нысан бойынша Әйтей ауылы маңындағы қолданыстағы қоқыс полигоны (64,4 га) бойынша ақпарат берілді.</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компанияның бар-жоғы, жинақталған көлемі, техникалық жабдықталуы туралы ақпарат бар. Басқа елді мекендерде пайда болатын қалдықтарды сақтау орындары туралы ақпарат жоқ.</w:t>
            </w:r>
          </w:p>
          <w:p>
            <w:pPr>
              <w:spacing w:after="20"/>
              <w:ind w:left="20"/>
              <w:jc w:val="both"/>
            </w:pPr>
            <w:r>
              <w:rPr>
                <w:rFonts w:ascii="Times New Roman"/>
                <w:b w:val="false"/>
                <w:i w:val="false"/>
                <w:color w:val="000000"/>
                <w:sz w:val="20"/>
              </w:rPr>
              <w:t>
Қалдықтар сұрыпталмайды</w:t>
            </w:r>
          </w:p>
        </w:tc>
      </w:tr>
    </w:tbl>
    <w:bookmarkStart w:name="z591" w:id="546"/>
    <w:p>
      <w:pPr>
        <w:spacing w:after="0"/>
        <w:ind w:left="0"/>
        <w:jc w:val="both"/>
      </w:pPr>
      <w:r>
        <w:rPr>
          <w:rFonts w:ascii="Times New Roman"/>
          <w:b w:val="false"/>
          <w:i w:val="false"/>
          <w:color w:val="000000"/>
          <w:sz w:val="28"/>
        </w:rPr>
        <w:t>
      Қалдықтардың түзілу көлемі</w:t>
      </w:r>
    </w:p>
    <w:bookmarkEnd w:id="546"/>
    <w:bookmarkStart w:name="z592" w:id="547"/>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547"/>
    <w:bookmarkStart w:name="z593" w:id="548"/>
    <w:p>
      <w:pPr>
        <w:spacing w:after="0"/>
        <w:ind w:left="0"/>
        <w:jc w:val="both"/>
      </w:pPr>
      <w:r>
        <w:rPr>
          <w:rFonts w:ascii="Times New Roman"/>
          <w:b w:val="false"/>
          <w:i w:val="false"/>
          <w:color w:val="000000"/>
          <w:sz w:val="28"/>
        </w:rPr>
        <w:t>
      Осы Бағдарламаны іске асыру кезеңінде (2028 жылға дейін қоса алғанда) 2000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(2029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548"/>
    <w:bookmarkStart w:name="z594" w:id="549"/>
    <w:p>
      <w:pPr>
        <w:spacing w:after="0"/>
        <w:ind w:left="0"/>
        <w:jc w:val="both"/>
      </w:pPr>
      <w:r>
        <w:rPr>
          <w:rFonts w:ascii="Times New Roman"/>
          <w:b w:val="false"/>
          <w:i w:val="false"/>
          <w:color w:val="000000"/>
          <w:sz w:val="28"/>
        </w:rPr>
        <w:t>
      Төмендегі кестеде (19-кесте) Қарасай аймағындағы халықтық көрсеткіштер мен қалдықтардың түзілу көлемін көрсетеді.</w:t>
      </w:r>
    </w:p>
    <w:bookmarkEnd w:id="549"/>
    <w:bookmarkStart w:name="z595" w:id="550"/>
    <w:p>
      <w:pPr>
        <w:spacing w:after="0"/>
        <w:ind w:left="0"/>
        <w:jc w:val="both"/>
      </w:pPr>
      <w:r>
        <w:rPr>
          <w:rFonts w:ascii="Times New Roman"/>
          <w:b w:val="false"/>
          <w:i w:val="false"/>
          <w:color w:val="000000"/>
          <w:sz w:val="28"/>
        </w:rPr>
        <w:t>
      Кесте 19- ТҚҚ басқару жүйесінің негізгі көрсеткіштері</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51"/>
          <w:p>
            <w:pPr>
              <w:spacing w:after="20"/>
              <w:ind w:left="20"/>
              <w:jc w:val="both"/>
            </w:pPr>
            <w:r>
              <w:rPr>
                <w:rFonts w:ascii="Times New Roman"/>
                <w:b w:val="false"/>
                <w:i w:val="false"/>
                <w:color w:val="000000"/>
                <w:sz w:val="20"/>
              </w:rPr>
              <w:t>
Жоқ</w:t>
            </w:r>
          </w:p>
          <w:bookmarkEnd w:id="55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385 906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969 758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193 952</w:t>
            </w:r>
          </w:p>
        </w:tc>
      </w:tr>
    </w:tbl>
    <w:bookmarkStart w:name="z597" w:id="552"/>
    <w:p>
      <w:pPr>
        <w:spacing w:after="0"/>
        <w:ind w:left="0"/>
        <w:jc w:val="both"/>
      </w:pPr>
      <w:r>
        <w:rPr>
          <w:rFonts w:ascii="Times New Roman"/>
          <w:b w:val="false"/>
          <w:i w:val="false"/>
          <w:color w:val="000000"/>
          <w:sz w:val="28"/>
        </w:rPr>
        <w:t>
      5.1.3ҚҚҚ жинау және тасымалдау жүйесін жетілдіру</w:t>
      </w:r>
    </w:p>
    <w:bookmarkEnd w:id="552"/>
    <w:bookmarkStart w:name="z598" w:id="553"/>
    <w:p>
      <w:pPr>
        <w:spacing w:after="0"/>
        <w:ind w:left="0"/>
        <w:jc w:val="both"/>
      </w:pPr>
      <w:r>
        <w:rPr>
          <w:rFonts w:ascii="Times New Roman"/>
          <w:b w:val="false"/>
          <w:i w:val="false"/>
          <w:color w:val="000000"/>
          <w:sz w:val="28"/>
        </w:rPr>
        <w:t>
      ТҚҚ жинау жүйесін ұйымдастыру</w:t>
      </w:r>
    </w:p>
    <w:bookmarkEnd w:id="553"/>
    <w:bookmarkStart w:name="z599" w:id="554"/>
    <w:p>
      <w:pPr>
        <w:spacing w:after="0"/>
        <w:ind w:left="0"/>
        <w:jc w:val="both"/>
      </w:pPr>
      <w:r>
        <w:rPr>
          <w:rFonts w:ascii="Times New Roman"/>
          <w:b w:val="false"/>
          <w:i w:val="false"/>
          <w:color w:val="000000"/>
          <w:sz w:val="28"/>
        </w:rPr>
        <w:t>
      ҚТҚ-ның түзілуін талдау ауданда түзілетін қалдықтар көлемінің 38%-ға, халық санының 12%-ға өскенін көрсетті (16-сурет). Айта кету керек, түзілетін қалдықтардың көлемін болжау кезінде заңды тұлғалардың қатты тұрмыстық қалдықтарына теңестірілген қалдықтар есепке алынды.</w:t>
      </w:r>
    </w:p>
    <w:bookmarkEnd w:id="554"/>
    <w:bookmarkStart w:name="z600"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67437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437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556"/>
    <w:p>
      <w:pPr>
        <w:spacing w:after="0"/>
        <w:ind w:left="0"/>
        <w:jc w:val="both"/>
      </w:pPr>
      <w:r>
        <w:rPr>
          <w:rFonts w:ascii="Times New Roman"/>
          <w:b w:val="false"/>
          <w:i w:val="false"/>
          <w:color w:val="000000"/>
          <w:sz w:val="28"/>
        </w:rPr>
        <w:t>
      Сурет 16– ҚТҚ генерациясының динамикасы</w:t>
      </w:r>
    </w:p>
    <w:bookmarkEnd w:id="556"/>
    <w:bookmarkStart w:name="z602" w:id="557"/>
    <w:p>
      <w:pPr>
        <w:spacing w:after="0"/>
        <w:ind w:left="0"/>
        <w:jc w:val="both"/>
      </w:pPr>
      <w:r>
        <w:rPr>
          <w:rFonts w:ascii="Times New Roman"/>
          <w:b w:val="false"/>
          <w:i w:val="false"/>
          <w:color w:val="000000"/>
          <w:sz w:val="28"/>
        </w:rPr>
        <w:t>
      Қолданылатын контейнерлердің екі нұсқасы қарастырылады - 0,75 м3 және 1,1 м3 жинақтау көлемі ең аз контейнер опциясы сатып алынатын контейнерлер санының ұлғаюын және контейнер алаңдарының құрылысын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паркті сандық қамтамасыз ету туралы шешім ағымдағы жағдай мен экономикалық негізділік негізінде қабылданды.</w:t>
      </w:r>
    </w:p>
    <w:bookmarkEnd w:id="557"/>
    <w:bookmarkStart w:name="z603" w:id="558"/>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қолданыстағы контейнер алаңдарын міндетті сертификаттау арқылы орналастыру әдістемесі әзірленуі керек.</w:t>
      </w:r>
    </w:p>
    <w:bookmarkEnd w:id="558"/>
    <w:bookmarkStart w:name="z604" w:id="559"/>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Қарасай ауданы тұрғындарының экологиялық мәдениетінің деңгейін арттыру, қалдықтарды олардың пайда болу көздерінде бөлек жинау қажеттілігін ынталандыру бойынша іс-шаралар жүргізу ұсынылады.</w:t>
      </w:r>
    </w:p>
    <w:bookmarkEnd w:id="559"/>
    <w:bookmarkStart w:name="z605" w:id="560"/>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560"/>
    <w:bookmarkStart w:name="z606" w:id="561"/>
    <w:p>
      <w:pPr>
        <w:spacing w:after="0"/>
        <w:ind w:left="0"/>
        <w:jc w:val="both"/>
      </w:pPr>
      <w:r>
        <w:rPr>
          <w:rFonts w:ascii="Times New Roman"/>
          <w:b w:val="false"/>
          <w:i w:val="false"/>
          <w:color w:val="000000"/>
          <w:sz w:val="28"/>
        </w:rPr>
        <w:t>
      Көлемді қалдықтарды (ҚТҚ) басқарудың заманауи схемасы ұсынылады, ол оларды жинау орындарын жабдықтау және шығаруды ұйымдастырудан тұрады. Қарасай ауданы бойынша контейнерлік алаңдарды орналастыру сызбасын іске асыру шеңберінде ірі көлемдегі қалдықтарды кейіннен қайта өңдей отырып жинау орындарын негіздеу және орналастыру ұсынылады.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561"/>
    <w:bookmarkStart w:name="z607" w:id="562"/>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562"/>
    <w:bookmarkStart w:name="z608" w:id="563"/>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563"/>
    <w:bookmarkStart w:name="z609" w:id="564"/>
    <w:p>
      <w:pPr>
        <w:spacing w:after="0"/>
        <w:ind w:left="0"/>
        <w:jc w:val="both"/>
      </w:pPr>
      <w:r>
        <w:rPr>
          <w:rFonts w:ascii="Times New Roman"/>
          <w:b w:val="false"/>
          <w:i w:val="false"/>
          <w:color w:val="000000"/>
          <w:sz w:val="28"/>
        </w:rPr>
        <w:t>
      ЕО елдерінде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елді мекендерде арнайы алаңдарды құру және пайдалану тәжірибесі дамыған. және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ұсынылып отыр.</w:t>
      </w:r>
    </w:p>
    <w:bookmarkEnd w:id="564"/>
    <w:bookmarkStart w:name="z610" w:id="565"/>
    <w:p>
      <w:pPr>
        <w:spacing w:after="0"/>
        <w:ind w:left="0"/>
        <w:jc w:val="both"/>
      </w:pPr>
      <w:r>
        <w:rPr>
          <w:rFonts w:ascii="Times New Roman"/>
          <w:b w:val="false"/>
          <w:i w:val="false"/>
          <w:color w:val="000000"/>
          <w:sz w:val="28"/>
        </w:rPr>
        <w:t>
      Төмендегі кестелерде Қарасай ауданындағы ТҚҚ жинау жүйесінің негізгі техникалық- экономикалық көрсеткіштері көрсетілген.</w:t>
      </w:r>
    </w:p>
    <w:bookmarkEnd w:id="565"/>
    <w:bookmarkStart w:name="z611" w:id="566"/>
    <w:p>
      <w:pPr>
        <w:spacing w:after="0"/>
        <w:ind w:left="0"/>
        <w:jc w:val="both"/>
      </w:pPr>
      <w:r>
        <w:rPr>
          <w:rFonts w:ascii="Times New Roman"/>
          <w:b w:val="false"/>
          <w:i w:val="false"/>
          <w:color w:val="000000"/>
          <w:sz w:val="28"/>
        </w:rPr>
        <w:t>
      Кесте 20- Контейнерлердің қажетті саны</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үш стационарлық және бір жылжымалы қабылдау пункті қарастырылған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612" w:id="567"/>
    <w:p>
      <w:pPr>
        <w:spacing w:after="0"/>
        <w:ind w:left="0"/>
        <w:jc w:val="both"/>
      </w:pPr>
      <w:r>
        <w:rPr>
          <w:rFonts w:ascii="Times New Roman"/>
          <w:b w:val="false"/>
          <w:i w:val="false"/>
          <w:color w:val="000000"/>
          <w:sz w:val="28"/>
        </w:rPr>
        <w:t>
      ТҚҚ шығару жүйесін ұйымдастыру</w:t>
      </w:r>
    </w:p>
    <w:bookmarkEnd w:id="567"/>
    <w:bookmarkStart w:name="z613" w:id="568"/>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(кузов көлемі 10-18 м3) жинау арқылы қалдықтарды тікелей шығару тек көму орнына дейінгі қашықтық 70 км-ге дейін болған жағдайда ғана қолданылады, әйтпесе оларды пайдалану экономикалық тұрғыдан тиімсіз болады.</w:t>
      </w:r>
    </w:p>
    <w:bookmarkEnd w:id="568"/>
    <w:bookmarkStart w:name="z614" w:id="569"/>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569"/>
    <w:bookmarkStart w:name="z615" w:id="570"/>
    <w:p>
      <w:pPr>
        <w:spacing w:after="0"/>
        <w:ind w:left="0"/>
        <w:jc w:val="both"/>
      </w:pPr>
      <w:r>
        <w:rPr>
          <w:rFonts w:ascii="Times New Roman"/>
          <w:b w:val="false"/>
          <w:i w:val="false"/>
          <w:color w:val="000000"/>
          <w:sz w:val="28"/>
        </w:rPr>
        <w:t>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w:t>
      </w:r>
    </w:p>
    <w:bookmarkEnd w:id="570"/>
    <w:bookmarkStart w:name="z616" w:id="571"/>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571"/>
    <w:bookmarkStart w:name="z617" w:id="572"/>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572"/>
    <w:bookmarkStart w:name="z618" w:id="573"/>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573"/>
    <w:bookmarkStart w:name="z619" w:id="574"/>
    <w:p>
      <w:pPr>
        <w:spacing w:after="0"/>
        <w:ind w:left="0"/>
        <w:jc w:val="both"/>
      </w:pPr>
      <w:r>
        <w:rPr>
          <w:rFonts w:ascii="Times New Roman"/>
          <w:b w:val="false"/>
          <w:i w:val="false"/>
          <w:color w:val="000000"/>
          <w:sz w:val="28"/>
        </w:rPr>
        <w:t>
      -Контейнерді тиеу кезінде қоқыстың төгілуін жояды;</w:t>
      </w:r>
    </w:p>
    <w:bookmarkEnd w:id="574"/>
    <w:bookmarkStart w:name="z620" w:id="575"/>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575"/>
    <w:bookmarkStart w:name="z621" w:id="576"/>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576"/>
    <w:bookmarkStart w:name="z622" w:id="577"/>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577"/>
    <w:bookmarkStart w:name="z623" w:id="578"/>
    <w:p>
      <w:pPr>
        <w:spacing w:after="0"/>
        <w:ind w:left="0"/>
        <w:jc w:val="both"/>
      </w:pPr>
      <w:r>
        <w:rPr>
          <w:rFonts w:ascii="Times New Roman"/>
          <w:b w:val="false"/>
          <w:i w:val="false"/>
          <w:color w:val="000000"/>
          <w:sz w:val="28"/>
        </w:rPr>
        <w:t>
      Қолмен де, алдыңғы тиегішпен де жүктеу мүмкіндігі.</w:t>
      </w:r>
    </w:p>
    <w:bookmarkEnd w:id="578"/>
    <w:bookmarkStart w:name="z624" w:id="579"/>
    <w:p>
      <w:pPr>
        <w:spacing w:after="0"/>
        <w:ind w:left="0"/>
        <w:jc w:val="both"/>
      </w:pPr>
      <w:r>
        <w:rPr>
          <w:rFonts w:ascii="Times New Roman"/>
          <w:b w:val="false"/>
          <w:i w:val="false"/>
          <w:color w:val="000000"/>
          <w:sz w:val="28"/>
        </w:rPr>
        <w:t>
      Төменде Алматы облысы Қарасай ауданының елді мекендерінде ТҚҚ жинау мен шығаруды ұйымдастыру үшін қоқыс шығаратын көліктердің қажетті саны көрсетілген.</w:t>
      </w:r>
    </w:p>
    <w:bookmarkEnd w:id="579"/>
    <w:bookmarkStart w:name="z625" w:id="580"/>
    <w:p>
      <w:pPr>
        <w:spacing w:after="0"/>
        <w:ind w:left="0"/>
        <w:jc w:val="both"/>
      </w:pPr>
      <w:r>
        <w:rPr>
          <w:rFonts w:ascii="Times New Roman"/>
          <w:b w:val="false"/>
          <w:i w:val="false"/>
          <w:color w:val="000000"/>
          <w:sz w:val="28"/>
        </w:rPr>
        <w:t>
      Кесте 21- Қоқыс шығаратын көліктердің қажетті саны</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626" w:id="581"/>
    <w:p>
      <w:pPr>
        <w:spacing w:after="0"/>
        <w:ind w:left="0"/>
        <w:jc w:val="both"/>
      </w:pPr>
      <w:r>
        <w:rPr>
          <w:rFonts w:ascii="Times New Roman"/>
          <w:b w:val="false"/>
          <w:i w:val="false"/>
          <w:color w:val="000000"/>
          <w:sz w:val="28"/>
        </w:rPr>
        <w:t>
      5.1.4Қалдықтарды жинау мен шығарудың логистикалық схемаларын әзірлеу</w:t>
      </w:r>
    </w:p>
    <w:bookmarkEnd w:id="581"/>
    <w:bookmarkStart w:name="z627" w:id="582"/>
    <w:p>
      <w:pPr>
        <w:spacing w:after="0"/>
        <w:ind w:left="0"/>
        <w:jc w:val="both"/>
      </w:pPr>
      <w:r>
        <w:rPr>
          <w:rFonts w:ascii="Times New Roman"/>
          <w:b w:val="false"/>
          <w:i w:val="false"/>
          <w:color w:val="000000"/>
          <w:sz w:val="28"/>
        </w:rPr>
        <w:t>
      Қолданыстағы қалдықтарды логистика процедурасын талдау негізінде Қарасай ауданы, сондай-ақ өңірдегі елді мекендердің болашақтағы дамуы, қоқыс қозғалысының үлгісі өзгеріссіз қалып отыр. Инфрақұрылым объектілерінің орналасуы, оның ішінде жаңа полигонның құрылыс алаңының орналасқан жері өзгеріссіз қалды.</w:t>
      </w:r>
    </w:p>
    <w:bookmarkEnd w:id="582"/>
    <w:bookmarkStart w:name="z628" w:id="583"/>
    <w:p>
      <w:pPr>
        <w:spacing w:after="0"/>
        <w:ind w:left="0"/>
        <w:jc w:val="both"/>
      </w:pPr>
      <w:r>
        <w:rPr>
          <w:rFonts w:ascii="Times New Roman"/>
          <w:b w:val="false"/>
          <w:i w:val="false"/>
          <w:color w:val="000000"/>
          <w:sz w:val="28"/>
        </w:rPr>
        <w:t>
      Осы Бағдарламаны іске асыру кезеңінде қатты тұрмыстық қалдықтарды сұрыптау және көму орындылығы критерийі негізінде елді мекендердің орналасуына және олардан тұрақты жолдар бойында қатты тұрмыстық қалдықтар полигоны орналасқан жерге дейінгі қашықтыққа талдау жүргізілді. Әйтей ауылында құрылысқа ұсынылған заманауи полигон. ТҚҚ басқарудың ағымдағы жай-күйін талдау ТҚҚ басқару жүйесін құрғаннан кейін, алдымен Қаскелең қаласының шекарасында елді мекендерді облыстың ықпал ету аймағына кезең-кезеңімен енгізу, оның ішінде кешенді құрылыс салу қажеттігін көрсетеді. учаскесі (заманауи полигон, қалдықтарды сұрыптау кешені, инженерлік-көліктік инфрақұрылым).</w:t>
      </w:r>
    </w:p>
    <w:bookmarkEnd w:id="583"/>
    <w:bookmarkStart w:name="z629" w:id="584"/>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 Логистикалық сызба қалдықтарды басқару жүйесінің техникалық операцияларының бүкіл кешенін Бағдарламаның техникалық шешімдеріне сәйкес ТҚҚ пайда болу көздерінен бастап оларды кәдеге жарату объектілеріне дейін қамтамасыз етеді.</w:t>
      </w:r>
    </w:p>
    <w:bookmarkEnd w:id="584"/>
    <w:bookmarkStart w:name="z630" w:id="585"/>
    <w:p>
      <w:pPr>
        <w:spacing w:after="0"/>
        <w:ind w:left="0"/>
        <w:jc w:val="both"/>
      </w:pPr>
      <w:r>
        <w:rPr>
          <w:rFonts w:ascii="Times New Roman"/>
          <w:b w:val="false"/>
          <w:i w:val="false"/>
          <w:color w:val="000000"/>
          <w:sz w:val="28"/>
        </w:rPr>
        <w:t>
      Шешімдерде бірінші кезеңде бүкіл аумақты және екінші кезеңде оның әсер ету аймағын жоспарлы және жүйелі түрде тазартумен толық қамту үшін қажетті шаралар қарастырылған.</w:t>
      </w:r>
    </w:p>
    <w:bookmarkEnd w:id="585"/>
    <w:bookmarkStart w:name="z631" w:id="586"/>
    <w:p>
      <w:pPr>
        <w:spacing w:after="0"/>
        <w:ind w:left="0"/>
        <w:jc w:val="both"/>
      </w:pPr>
      <w:r>
        <w:rPr>
          <w:rFonts w:ascii="Times New Roman"/>
          <w:b w:val="false"/>
          <w:i w:val="false"/>
          <w:color w:val="000000"/>
          <w:sz w:val="28"/>
        </w:rPr>
        <w:t>
      Аймақтарды бөлу схемасы қалдықтар көздерінің желісін, қайта өңдеу объектілерін және арнайы көліктерге арналған гараждарды орналастыруға арналған күрделі учаскелер желісін анықтайтын қатты қалдықтарды жинау аймақтарына бөлуді көздейді. Бағдарламаны әзірлеу кезінде аумақтық жол қозғалысы схемалары бойынша оңтайлы шешімдер қабылдау және қалдықтарды жинау мен тасымалдауға арналған жабдықты таңдау үшін ТҚҚ жинау мен шығарудың жалпы қабылданған әдістері ескерілді.</w:t>
      </w:r>
    </w:p>
    <w:bookmarkEnd w:id="586"/>
    <w:bookmarkStart w:name="z632" w:id="587"/>
    <w:p>
      <w:pPr>
        <w:spacing w:after="0"/>
        <w:ind w:left="0"/>
        <w:jc w:val="both"/>
      </w:pPr>
      <w:r>
        <w:rPr>
          <w:rFonts w:ascii="Times New Roman"/>
          <w:b w:val="false"/>
          <w:i w:val="false"/>
          <w:color w:val="000000"/>
          <w:sz w:val="28"/>
        </w:rPr>
        <w:t>
      Жобалық аумақтардағы қатты тұрмыстық қалдықтарды жинаудың оңтайлы бағыттарының ұзындығын есептеу үшін кіріс деректері Алматы облысының, оның ішінде Қарасай ауданындағы жолдардың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587"/>
    <w:bookmarkStart w:name="z633" w:id="588"/>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қатты тұрмыстық қалдықтарды жинау және оларды күрделі учаскелерге жеткізу маршруттарының ұзындығын есептеуге мүмкіндік берді.</w:t>
      </w:r>
    </w:p>
    <w:bookmarkEnd w:id="588"/>
    <w:bookmarkStart w:name="z634" w:id="589"/>
    <w:p>
      <w:pPr>
        <w:spacing w:after="0"/>
        <w:ind w:left="0"/>
        <w:jc w:val="both"/>
      </w:pPr>
      <w:r>
        <w:rPr>
          <w:rFonts w:ascii="Times New Roman"/>
          <w:b w:val="false"/>
          <w:i w:val="false"/>
          <w:color w:val="000000"/>
          <w:sz w:val="28"/>
        </w:rPr>
        <w:t>
      Бағдарлама шеңберінде Қарасай ауданындағы контейнерлік алаңдарда деректерді жинау үдерісі үшін ArcGIS Field Maps қолданбасы, ArcGIS Online бұлттық платформасы негізінде әзірленген мобильді қосымша құрылды.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589"/>
    <w:bookmarkStart w:name="z635" w:id="590"/>
    <w:p>
      <w:pPr>
        <w:spacing w:after="0"/>
        <w:ind w:left="0"/>
        <w:jc w:val="both"/>
      </w:pPr>
      <w:r>
        <w:rPr>
          <w:rFonts w:ascii="Times New Roman"/>
          <w:b w:val="false"/>
          <w:i w:val="false"/>
          <w:color w:val="000000"/>
          <w:sz w:val="28"/>
        </w:rPr>
        <w:t>
      5.1.5Салыстырмалы талдау және қалдықтарды басқару жүйесін дамытудың әлеуметтік- экономикалық қолайлы нұсқасын таңдау.</w:t>
      </w:r>
    </w:p>
    <w:bookmarkEnd w:id="590"/>
    <w:bookmarkStart w:name="z636" w:id="591"/>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591"/>
    <w:bookmarkStart w:name="z637" w:id="592"/>
    <w:p>
      <w:pPr>
        <w:spacing w:after="0"/>
        <w:ind w:left="0"/>
        <w:jc w:val="both"/>
      </w:pPr>
      <w:r>
        <w:rPr>
          <w:rFonts w:ascii="Times New Roman"/>
          <w:b w:val="false"/>
          <w:i w:val="false"/>
          <w:color w:val="000000"/>
          <w:sz w:val="28"/>
        </w:rPr>
        <w:t>
      -кәдеге жарату жолының бойындағы даму схемасы;</w:t>
      </w:r>
    </w:p>
    <w:bookmarkEnd w:id="592"/>
    <w:bookmarkStart w:name="z638" w:id="593"/>
    <w:p>
      <w:pPr>
        <w:spacing w:after="0"/>
        <w:ind w:left="0"/>
        <w:jc w:val="both"/>
      </w:pPr>
      <w:r>
        <w:rPr>
          <w:rFonts w:ascii="Times New Roman"/>
          <w:b w:val="false"/>
          <w:i w:val="false"/>
          <w:color w:val="000000"/>
          <w:sz w:val="28"/>
        </w:rPr>
        <w:t>
      -қалдықтарды қайта өңдеуді дамыту схемасы;</w:t>
      </w:r>
    </w:p>
    <w:bookmarkEnd w:id="593"/>
    <w:bookmarkStart w:name="z639" w:id="594"/>
    <w:p>
      <w:pPr>
        <w:spacing w:after="0"/>
        <w:ind w:left="0"/>
        <w:jc w:val="both"/>
      </w:pPr>
      <w:r>
        <w:rPr>
          <w:rFonts w:ascii="Times New Roman"/>
          <w:b w:val="false"/>
          <w:i w:val="false"/>
          <w:color w:val="000000"/>
          <w:sz w:val="28"/>
        </w:rPr>
        <w:t>
      -механобиологиялық өңдеу жолы бойынша даму схемасын;</w:t>
      </w:r>
    </w:p>
    <w:bookmarkEnd w:id="594"/>
    <w:bookmarkStart w:name="z640" w:id="595"/>
    <w:p>
      <w:pPr>
        <w:spacing w:after="0"/>
        <w:ind w:left="0"/>
        <w:jc w:val="both"/>
      </w:pPr>
      <w:r>
        <w:rPr>
          <w:rFonts w:ascii="Times New Roman"/>
          <w:b w:val="false"/>
          <w:i w:val="false"/>
          <w:color w:val="000000"/>
          <w:sz w:val="28"/>
        </w:rPr>
        <w:t>
      -энергияны қайта өңдеу жолындағы даму схемасы.</w:t>
      </w:r>
    </w:p>
    <w:bookmarkEnd w:id="595"/>
    <w:bookmarkStart w:name="z641" w:id="596"/>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596"/>
    <w:bookmarkStart w:name="z642" w:id="597"/>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СМР өңдеу бойынша әзірлеу схемасы.</w:t>
      </w:r>
    </w:p>
    <w:bookmarkEnd w:id="597"/>
    <w:bookmarkStart w:name="z643" w:id="598"/>
    <w:p>
      <w:pPr>
        <w:spacing w:after="0"/>
        <w:ind w:left="0"/>
        <w:jc w:val="both"/>
      </w:pPr>
      <w:r>
        <w:rPr>
          <w:rFonts w:ascii="Times New Roman"/>
          <w:b w:val="false"/>
          <w:i w:val="false"/>
          <w:color w:val="000000"/>
          <w:sz w:val="28"/>
        </w:rPr>
        <w:t>
      Талдау көрсеткендей, қазіргі уақытта Қарасай ауданында өнеркәсіпті дамытудың ең қолайлы жолы түзілетін қалдықтарды бастапқыда да сұрыптауға бағытталған қалдықтардың ресурстық әлеуетін пайдалану тұжырымдамасын біріктіретін кешенді модель болып табылады (ТҚҚ бөлек жинау). ) және қалдықтарды сұрыптау объектілерінде (қалдықтарды сұрыптау желілері, станциялары, кешендері), қалдықтарды бір уақытта орналастыру және ілеспе қалдықтардың ыдырау өнімдерін одан әрі залалсыздандыру (газсыздандыру, сүзу және басқа да шаралар) процестерімен заманауи жоғары технологиялық полигондарда.</w:t>
      </w:r>
    </w:p>
    <w:bookmarkEnd w:id="598"/>
    <w:bookmarkStart w:name="z644" w:id="599"/>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599"/>
    <w:bookmarkStart w:name="z645" w:id="600"/>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600"/>
    <w:bookmarkStart w:name="z646" w:id="601"/>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601"/>
    <w:bookmarkStart w:name="z647" w:id="602"/>
    <w:p>
      <w:pPr>
        <w:spacing w:after="0"/>
        <w:ind w:left="0"/>
        <w:jc w:val="both"/>
      </w:pPr>
      <w:r>
        <w:rPr>
          <w:rFonts w:ascii="Times New Roman"/>
          <w:b w:val="false"/>
          <w:i w:val="false"/>
          <w:color w:val="000000"/>
          <w:sz w:val="28"/>
        </w:rPr>
        <w:t>
      Кіші бөлімде қолданыстағы технологиялық сұрыптау процестерінің, конструкторлық диаграммалардың және негізгі технологиялық жабдықтардың сипаттамасы берілген. Механикалық, жартылай автоматты және толық автоматтандырылған қалдықтарды сұрыптау кешендерінің салыстырмалы талдауы берілген.</w:t>
      </w:r>
    </w:p>
    <w:bookmarkEnd w:id="602"/>
    <w:bookmarkStart w:name="z648" w:id="603"/>
    <w:p>
      <w:pPr>
        <w:spacing w:after="0"/>
        <w:ind w:left="0"/>
        <w:jc w:val="both"/>
      </w:pPr>
      <w:r>
        <w:rPr>
          <w:rFonts w:ascii="Times New Roman"/>
          <w:b w:val="false"/>
          <w:i w:val="false"/>
          <w:color w:val="000000"/>
          <w:sz w:val="28"/>
        </w:rPr>
        <w:t>
      Автоматтандырылған сұрыптау желісі жабдықтың бірнеше есе жоғары күрделі шығындарына ие, бірақ сонымен бірге қажетті персонал санының айтарлықтай қысқаруына байланысты пайдалану шығындарын айтарлықтай төмендетеді.</w:t>
      </w:r>
    </w:p>
    <w:bookmarkEnd w:id="603"/>
    <w:bookmarkStart w:name="z649" w:id="604"/>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Техникалық мүмкіндіктерді салыстыру кезінде қайталама шикізатты іріктеудің жоғары пайызын (25%-ға дейін) ескере отырып, жартылай автоматты сұрыптау желісінің пайдасына таңдау жасалды.</w:t>
      </w:r>
    </w:p>
    <w:bookmarkEnd w:id="604"/>
    <w:bookmarkStart w:name="z650" w:id="605"/>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605"/>
    <w:bookmarkStart w:name="z651" w:id="606"/>
    <w:p>
      <w:pPr>
        <w:spacing w:after="0"/>
        <w:ind w:left="0"/>
        <w:jc w:val="both"/>
      </w:pPr>
      <w:r>
        <w:rPr>
          <w:rFonts w:ascii="Times New Roman"/>
          <w:b w:val="false"/>
          <w:i w:val="false"/>
          <w:color w:val="000000"/>
          <w:sz w:val="28"/>
        </w:rPr>
        <w:t>
      Бағдарламаны әзірлеу барысында қалдықтарды өңдеу объектілерін, соның ішінде полигондарды, қалдықтарды сұрыптау пункттерін және арнайы көліктерге арналған гараждарды орналастыру үшін кешенді алаң құру қажеттілігі анықталды.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606"/>
    <w:bookmarkStart w:name="z652" w:id="607"/>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Төменде Қарасай ауданында жиналған қалдықтардың салыстырмалы көлемімен бұрын әзірленген ұқсас жобаларға қатысты біріктірілген учаскенің сипаттамалары мен техникалық- экономикалық көрсеткіштері келтірілген.</w:t>
      </w:r>
    </w:p>
    <w:bookmarkEnd w:id="607"/>
    <w:bookmarkStart w:name="z653" w:id="608"/>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5 жыл (2028 жылға дейін).</w:t>
      </w:r>
    </w:p>
    <w:bookmarkEnd w:id="608"/>
    <w:bookmarkStart w:name="z654" w:id="609"/>
    <w:p>
      <w:pPr>
        <w:spacing w:after="0"/>
        <w:ind w:left="0"/>
        <w:jc w:val="both"/>
      </w:pPr>
      <w:r>
        <w:rPr>
          <w:rFonts w:ascii="Times New Roman"/>
          <w:b w:val="false"/>
          <w:i w:val="false"/>
          <w:color w:val="000000"/>
          <w:sz w:val="28"/>
        </w:rPr>
        <w:t>
      Кесте 22– 2028 жылға арналған даму перспективасы бар Қарасай ауданындағы кешенді учаскенің есептік көрсеткіштері</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655" w:id="610"/>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610"/>
    <w:bookmarkStart w:name="z656" w:id="611"/>
    <w:p>
      <w:pPr>
        <w:spacing w:after="0"/>
        <w:ind w:left="0"/>
        <w:jc w:val="both"/>
      </w:pPr>
      <w:r>
        <w:rPr>
          <w:rFonts w:ascii="Times New Roman"/>
          <w:b w:val="false"/>
          <w:i w:val="false"/>
          <w:color w:val="000000"/>
          <w:sz w:val="28"/>
        </w:rPr>
        <w:t>
      Жаңадан анықталған жер учаскесінде Қазақстан Республикасы заңнамасының талаптарына сәйкес келетін қатты тұрмыстық қалдықтарды орналастыруға арналған заманауи жоғары технологиялық полигонның құрамында қалдықтарды сұрыптау станцияларының кешенін қамтитын кешенді алаң салу ұсынылады. Қалдықтарды орналастыру объектілерінің шамамен орналасуын анықтау үшін облыс аумағын аймақтарға бөлу қолданыстағы әлеуметтік- экономикалық аймақтарды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аймақтың табиғи-климаттық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611"/>
    <w:bookmarkStart w:name="z657" w:id="612"/>
    <w:p>
      <w:pPr>
        <w:spacing w:after="0"/>
        <w:ind w:left="0"/>
        <w:jc w:val="both"/>
      </w:pPr>
      <w:r>
        <w:rPr>
          <w:rFonts w:ascii="Times New Roman"/>
          <w:b w:val="false"/>
          <w:i w:val="false"/>
          <w:color w:val="000000"/>
          <w:sz w:val="28"/>
        </w:rPr>
        <w:t>
      Осы Бағдарлама бойынша қалдықтардың қайта өңделмейтін бөлігін қолданыстағы қалдықтарға сұрыптау және одан әрі кәдеге жарату үшін кешенді учаскеге (Әйтей ауылы ауданында) тасымалдау үшін ТҚҚ жинау аймақтары (елді мекендер) анықталды. "Әйтей" ТҚҚ полигоны (23-кесте,17-сурет). Қызмет көрсету аймағына Қарасай ауданының елді мекендерінен басқа Іле ауданы мен Алматы қаласының екі елді мекені кірді. Тасымалдау, сұрыптау және кәдеге жарату шығындарын қамтитын критерий ретінде шартты шығындар қабылданды.</w:t>
      </w:r>
    </w:p>
    <w:bookmarkEnd w:id="612"/>
    <w:bookmarkStart w:name="z658" w:id="613"/>
    <w:p>
      <w:pPr>
        <w:spacing w:after="0"/>
        <w:ind w:left="0"/>
        <w:jc w:val="both"/>
      </w:pPr>
      <w:r>
        <w:rPr>
          <w:rFonts w:ascii="Times New Roman"/>
          <w:b w:val="false"/>
          <w:i w:val="false"/>
          <w:color w:val="000000"/>
          <w:sz w:val="28"/>
        </w:rPr>
        <w:t>
      Сұрыптауға түсетін, соның ішінде Алматыдан келетін ТҚҚ-ның үлкен көлемін ескере отырып, қалдықтарды қайта өңдеу нысандарын салу ұсынылуда. Қалдықтарды қайта өңдеу технологияларының қымбат тұратынын, ал олардың рентабельділігі өңдеуге алынған СМР көлеміне байланысты екенін ескере отырып, Әйтей кешені учаскесіндегі қалдықтарды қайта өңдеу кәсіпорындары облыстың басқа аудандарынан және республика аймақтарынан СМР қабылдай алады.</w:t>
      </w:r>
    </w:p>
    <w:bookmarkEnd w:id="613"/>
    <w:bookmarkStart w:name="z659" w:id="614"/>
    <w:p>
      <w:pPr>
        <w:spacing w:after="0"/>
        <w:ind w:left="0"/>
        <w:jc w:val="both"/>
      </w:pPr>
      <w:r>
        <w:rPr>
          <w:rFonts w:ascii="Times New Roman"/>
          <w:b w:val="false"/>
          <w:i w:val="false"/>
          <w:color w:val="000000"/>
          <w:sz w:val="28"/>
        </w:rPr>
        <w:t>
      Қазіргі уақытта ТҚҚ өңдеудің ең перспективалы технологиялары күрделі болып көрінеді, оның ішінде қалдық фракцияларын алдын ала таңдау, ТҚҚ механикалық/жартылай автоматты/автоматты сұрыптау, қалдықтарды қайта тиеу және престеу, өнеркәсіптік өңдеу және қалдықтарды полигонға шығару.</w:t>
      </w:r>
    </w:p>
    <w:bookmarkEnd w:id="614"/>
    <w:bookmarkStart w:name="z660" w:id="615"/>
    <w:p>
      <w:pPr>
        <w:spacing w:after="0"/>
        <w:ind w:left="0"/>
        <w:jc w:val="both"/>
      </w:pPr>
      <w:r>
        <w:rPr>
          <w:rFonts w:ascii="Times New Roman"/>
          <w:b w:val="false"/>
          <w:i w:val="false"/>
          <w:color w:val="000000"/>
          <w:sz w:val="28"/>
        </w:rPr>
        <w:t>
      "Әйтей" полигонының (кешенінің) қызмет көрсету аймағына кіретін елді мекендер:</w:t>
      </w:r>
    </w:p>
    <w:bookmarkEnd w:id="615"/>
    <w:bookmarkStart w:name="z661" w:id="616"/>
    <w:p>
      <w:pPr>
        <w:spacing w:after="0"/>
        <w:ind w:left="0"/>
        <w:jc w:val="both"/>
      </w:pPr>
      <w:r>
        <w:rPr>
          <w:rFonts w:ascii="Times New Roman"/>
          <w:b w:val="false"/>
          <w:i w:val="false"/>
          <w:color w:val="000000"/>
          <w:sz w:val="28"/>
        </w:rPr>
        <w:t>
      Қарасай ауданы: Қаскелең қаласы, Абай, Әйтей, Алмалыбақ, Батан, Бекболат, Береке, Бұлақты, Долан, Елтай, Еңбекші, Жалпақсай, Жамбыл, Жаңатұрмыс, Жандосов, Жармұхамбет, Жібек Жолы, Іргелі, Исаев, Қайнар, Қаратөбе, Кемертоған, Көкөзек, Көксай, Көлащы, Қошмамбет, Қырғауылды, Мерей, Райымбек, Тұрар, Ұлан, Шалқар, Шамалған.</w:t>
      </w:r>
    </w:p>
    <w:bookmarkEnd w:id="616"/>
    <w:bookmarkStart w:name="z662" w:id="617"/>
    <w:p>
      <w:pPr>
        <w:spacing w:after="0"/>
        <w:ind w:left="0"/>
        <w:jc w:val="both"/>
      </w:pPr>
      <w:r>
        <w:rPr>
          <w:rFonts w:ascii="Times New Roman"/>
          <w:b w:val="false"/>
          <w:i w:val="false"/>
          <w:color w:val="000000"/>
          <w:sz w:val="28"/>
        </w:rPr>
        <w:t>
      Іле ауданы: Боролдай, Екпінді Әйтей полигонының қызмет көрсету аймағының диаграммасы төмендегі суретте көрсетілген.</w:t>
      </w:r>
    </w:p>
    <w:bookmarkEnd w:id="617"/>
    <w:bookmarkStart w:name="z663"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65151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151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19"/>
    <w:p>
      <w:pPr>
        <w:spacing w:after="0"/>
        <w:ind w:left="0"/>
        <w:jc w:val="both"/>
      </w:pPr>
      <w:r>
        <w:rPr>
          <w:rFonts w:ascii="Times New Roman"/>
          <w:b w:val="false"/>
          <w:i w:val="false"/>
          <w:color w:val="000000"/>
          <w:sz w:val="28"/>
        </w:rPr>
        <w:t>
      Сурет 17- Әйтей полигонының қызмет көрсету аймағы</w:t>
      </w:r>
    </w:p>
    <w:bookmarkEnd w:id="619"/>
    <w:bookmarkStart w:name="z665" w:id="620"/>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олардың таралуын болдырмайтын экологиялық ғимараттар мен құрылыстардың кешендері, патогенді организмдер, кеміргіштер мен жәндіктер (ҚР ҚН 5.1 тармақ 1.04.15.2013).</w:t>
      </w:r>
    </w:p>
    <w:bookmarkEnd w:id="620"/>
    <w:bookmarkStart w:name="z666" w:id="621"/>
    <w:p>
      <w:pPr>
        <w:spacing w:after="0"/>
        <w:ind w:left="0"/>
        <w:jc w:val="both"/>
      </w:pPr>
      <w:r>
        <w:rPr>
          <w:rFonts w:ascii="Times New Roman"/>
          <w:b w:val="false"/>
          <w:i w:val="false"/>
          <w:color w:val="000000"/>
          <w:sz w:val="28"/>
        </w:rPr>
        <w:t>
      Заманауи полигонның бөліктерін (қойма карталарын), қалдықтарды сұрыптау станциясын және қайта өңдеу объектілерін салуды қамтитын кешенді алаңды орналастыру үшін Әйтей ауылы ауданындағы қолданыстағы полигонда учаске ұсынылуда.</w:t>
      </w:r>
    </w:p>
    <w:bookmarkEnd w:id="621"/>
    <w:bookmarkStart w:name="z667" w:id="622"/>
    <w:p>
      <w:pPr>
        <w:spacing w:after="0"/>
        <w:ind w:left="0"/>
        <w:jc w:val="both"/>
      </w:pPr>
      <w:r>
        <w:rPr>
          <w:rFonts w:ascii="Times New Roman"/>
          <w:b w:val="false"/>
          <w:i w:val="false"/>
          <w:color w:val="000000"/>
          <w:sz w:val="28"/>
        </w:rPr>
        <w:t>
      Қарасай ауданында қалдықтарды басқару жүйесін дамытуға ниет білдірген әлеуетті инвесторларға қалдықтарды қайта өңдеу зауыты мен полигон газын қалпына келтіру стансасын ЭҮК ("кілт тапсыру") негізінде салу ұсынылады.</w:t>
      </w:r>
    </w:p>
    <w:bookmarkEnd w:id="622"/>
    <w:bookmarkStart w:name="z668" w:id="623"/>
    <w:p>
      <w:pPr>
        <w:spacing w:after="0"/>
        <w:ind w:left="0"/>
        <w:jc w:val="both"/>
      </w:pPr>
      <w:r>
        <w:rPr>
          <w:rFonts w:ascii="Times New Roman"/>
          <w:b w:val="false"/>
          <w:i w:val="false"/>
          <w:color w:val="000000"/>
          <w:sz w:val="28"/>
        </w:rPr>
        <w:t>
      ҚТҚ полигонын орналастыру үшін учаскені таңдау.</w:t>
      </w:r>
    </w:p>
    <w:bookmarkEnd w:id="623"/>
    <w:bookmarkStart w:name="z669" w:id="624"/>
    <w:p>
      <w:pPr>
        <w:spacing w:after="0"/>
        <w:ind w:left="0"/>
        <w:jc w:val="both"/>
      </w:pPr>
      <w:r>
        <w:rPr>
          <w:rFonts w:ascii="Times New Roman"/>
          <w:b w:val="false"/>
          <w:i w:val="false"/>
          <w:color w:val="000000"/>
          <w:sz w:val="28"/>
        </w:rPr>
        <w:t>
      ҚТҚ полигондарын орналастыру Қазақстан Республикасы облыстарының аумақтарын дамыту және елді мекендердің бас жоспарларын әзірлеу мәселелерін қарау кезінде көзделуі тиіс.</w:t>
      </w:r>
    </w:p>
    <w:bookmarkEnd w:id="624"/>
    <w:bookmarkStart w:name="z670" w:id="625"/>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шуылдың ластануын бақылайтын құрылғылар мен құрылыстарды қамтитын экологиялық жағдайды бақылау жүйесін құру жоспарлануда. полигонның ықтимал әсер ету аймағы. Газсыздандыру, сүзінді жинау және булану тоғандарына төгу жүйелерін салу жоспарлануда.</w:t>
      </w:r>
    </w:p>
    <w:bookmarkEnd w:id="625"/>
    <w:bookmarkStart w:name="z671" w:id="626"/>
    <w:p>
      <w:pPr>
        <w:spacing w:after="0"/>
        <w:ind w:left="0"/>
        <w:jc w:val="both"/>
      </w:pPr>
      <w:r>
        <w:rPr>
          <w:rFonts w:ascii="Times New Roman"/>
          <w:b w:val="false"/>
          <w:i w:val="false"/>
          <w:color w:val="000000"/>
          <w:sz w:val="28"/>
        </w:rPr>
        <w:t>
      Бағдарлама полигондарды сақтау картасын рекультивациялауды және рұқсат етілген қатты тұрмыстық қалдықтар үйінділерін рекультивациялау қажеттілігін қарастырады, бұл қалпына келтірілген аумақтардың өнімділігі мен экономикалық құндылығын қалпына келтіруге, сондай- ақ қоршаған ортаның сапасын жақсартуға бағытталған жұмыстар кешені. .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626"/>
    <w:bookmarkStart w:name="z672" w:id="627"/>
    <w:p>
      <w:pPr>
        <w:spacing w:after="0"/>
        <w:ind w:left="0"/>
        <w:jc w:val="both"/>
      </w:pPr>
      <w:r>
        <w:rPr>
          <w:rFonts w:ascii="Times New Roman"/>
          <w:b w:val="false"/>
          <w:i w:val="false"/>
          <w:color w:val="000000"/>
          <w:sz w:val="28"/>
        </w:rPr>
        <w:t>
      Полигонның сыйымдылығы ҚР ҚН 1.04-15-2013 "Қатты тұрмыстық қалдықтарға арналған полигондар" талаптарына сәйкес, полигонды пайдаланудың стандартты мерзімі – 15 жыл бойынша есептелген. Осы Бағдарлама бойынша полигонның бір бөлігін салу шығындары Бағдарламаны іске асыру мерзіміне сәйкес қабылданады – 5 жыл (2028 жылға дейін).</w:t>
      </w:r>
    </w:p>
    <w:bookmarkEnd w:id="627"/>
    <w:bookmarkStart w:name="z673" w:id="628"/>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Қарасай ауданы үшін қуаттылығы жылына 200 мың тонна жартылай автоматты сұрыптау стансасын салу жоспарлануда.</w:t>
      </w:r>
    </w:p>
    <w:bookmarkEnd w:id="628"/>
    <w:bookmarkStart w:name="z674" w:id="629"/>
    <w:p>
      <w:pPr>
        <w:spacing w:after="0"/>
        <w:ind w:left="0"/>
        <w:jc w:val="both"/>
      </w:pPr>
      <w:r>
        <w:rPr>
          <w:rFonts w:ascii="Times New Roman"/>
          <w:b w:val="false"/>
          <w:i w:val="false"/>
          <w:color w:val="000000"/>
          <w:sz w:val="28"/>
        </w:rPr>
        <w:t>
      Қарасай ауданында ТҚҚ басқару жүйесін дамытуға қатысуды жоспарлап отырған әлеуетті инвесторларға қалдықтарды орналастыруға арналған заманауи полигон картасын салу, қалдықтарды сұрыптау стансасын және қайта өңдеу зауыттарын салу ұсынылады.</w:t>
      </w:r>
    </w:p>
    <w:bookmarkEnd w:id="629"/>
    <w:bookmarkStart w:name="z675" w:id="630"/>
    <w:p>
      <w:pPr>
        <w:spacing w:after="0"/>
        <w:ind w:left="0"/>
        <w:jc w:val="both"/>
      </w:pPr>
      <w:r>
        <w:rPr>
          <w:rFonts w:ascii="Times New Roman"/>
          <w:b w:val="false"/>
          <w:i w:val="false"/>
          <w:color w:val="000000"/>
          <w:sz w:val="28"/>
        </w:rPr>
        <w:t>
      2038 жылға (нормативтік кезең) даму перспективасымен Қарасай ауданындағы қатты тұрмыстық қалдықтар полигонының есептік көрсеткіштері төмендегі кестеде берілген (24- кесте).</w:t>
      </w:r>
    </w:p>
    <w:bookmarkEnd w:id="630"/>
    <w:bookmarkStart w:name="z676" w:id="631"/>
    <w:p>
      <w:pPr>
        <w:spacing w:after="0"/>
        <w:ind w:left="0"/>
        <w:jc w:val="both"/>
      </w:pPr>
      <w:r>
        <w:rPr>
          <w:rFonts w:ascii="Times New Roman"/>
          <w:b w:val="false"/>
          <w:i w:val="false"/>
          <w:color w:val="000000"/>
          <w:sz w:val="28"/>
        </w:rPr>
        <w:t>
      Кесте 24 – 2038 жылға арналған даму перспективаларымен Қарасай ауданындағы қатты тұрмыстық қалдықтар полигонының есептік көрсеткіштері</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есептік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5273887.21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ескере отырып, болжамды кезеңдегі полигон сыйымдылығы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4482804.13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есептік қызмет ету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632 866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жер көлемі (2028 жылға дейін қоса алғанда)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148 000</w:t>
            </w:r>
          </w:p>
        </w:tc>
      </w:tr>
    </w:tbl>
    <w:bookmarkStart w:name="z677" w:id="632"/>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632"/>
    <w:bookmarkStart w:name="z678" w:id="633"/>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633"/>
    <w:bookmarkStart w:name="z679" w:id="634"/>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 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ТҚҚ полигондарын жобалау кезеңінде де бағаға қосылуы керек.</w:t>
      </w:r>
    </w:p>
    <w:bookmarkEnd w:id="634"/>
    <w:bookmarkStart w:name="z680" w:id="635"/>
    <w:p>
      <w:pPr>
        <w:spacing w:after="0"/>
        <w:ind w:left="0"/>
        <w:jc w:val="both"/>
      </w:pPr>
      <w:r>
        <w:rPr>
          <w:rFonts w:ascii="Times New Roman"/>
          <w:b w:val="false"/>
          <w:i w:val="false"/>
          <w:color w:val="000000"/>
          <w:sz w:val="28"/>
        </w:rPr>
        <w:t>
      Мелиорацияға дайындық кезеңінде жұмыс көлемін анықтау, технология мен құрал- жабдықты таңдау үшін полигон арнайы көліктердің, абаттандыру зауыттарының және т.б есеп беру деректері бойынша аттестацияланады.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635"/>
    <w:bookmarkStart w:name="z681" w:id="636"/>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636"/>
    <w:bookmarkStart w:name="z682" w:id="637"/>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637"/>
    <w:bookmarkStart w:name="z683" w:id="638"/>
    <w:p>
      <w:pPr>
        <w:spacing w:after="0"/>
        <w:ind w:left="0"/>
        <w:jc w:val="both"/>
      </w:pPr>
      <w:r>
        <w:rPr>
          <w:rFonts w:ascii="Times New Roman"/>
          <w:b w:val="false"/>
          <w:i w:val="false"/>
          <w:color w:val="000000"/>
          <w:sz w:val="28"/>
        </w:rPr>
        <w:t>
      Бағдарлама Әйтей ауылы ауданындағы алаңы 42,8 га қолданыстағы полигонды рекультивациялауды көздейді.</w:t>
      </w:r>
    </w:p>
    <w:bookmarkEnd w:id="638"/>
    <w:bookmarkStart w:name="z684" w:id="639"/>
    <w:p>
      <w:pPr>
        <w:spacing w:after="0"/>
        <w:ind w:left="0"/>
        <w:jc w:val="both"/>
      </w:pPr>
      <w:r>
        <w:rPr>
          <w:rFonts w:ascii="Times New Roman"/>
          <w:b w:val="false"/>
          <w:i w:val="false"/>
          <w:color w:val="000000"/>
          <w:sz w:val="28"/>
        </w:rPr>
        <w:t>
      Қорытындылар мен ұсыныстар</w:t>
      </w:r>
    </w:p>
    <w:bookmarkEnd w:id="639"/>
    <w:bookmarkStart w:name="z685" w:id="640"/>
    <w:p>
      <w:pPr>
        <w:spacing w:after="0"/>
        <w:ind w:left="0"/>
        <w:jc w:val="both"/>
      </w:pPr>
      <w:r>
        <w:rPr>
          <w:rFonts w:ascii="Times New Roman"/>
          <w:b w:val="false"/>
          <w:i w:val="false"/>
          <w:color w:val="000000"/>
          <w:sz w:val="28"/>
        </w:rPr>
        <w:t>
      Ауданда "Сұрыптау-қайта өңдеу" схемасы бойынша қалдықтарды басқару жүйесін дамыту арқылы ол:</w:t>
      </w:r>
    </w:p>
    <w:bookmarkEnd w:id="640"/>
    <w:bookmarkStart w:name="z686" w:id="641"/>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641"/>
    <w:bookmarkStart w:name="z687" w:id="642"/>
    <w:p>
      <w:pPr>
        <w:spacing w:after="0"/>
        <w:ind w:left="0"/>
        <w:jc w:val="both"/>
      </w:pPr>
      <w:r>
        <w:rPr>
          <w:rFonts w:ascii="Times New Roman"/>
          <w:b w:val="false"/>
          <w:i w:val="false"/>
          <w:color w:val="000000"/>
          <w:sz w:val="28"/>
        </w:rPr>
        <w:t>
      -қалдықтардың 30%-ға дейін ресурстық айналымға қайтарылуы (қайталама шикізат түрінде);</w:t>
      </w:r>
    </w:p>
    <w:bookmarkEnd w:id="642"/>
    <w:bookmarkStart w:name="z688" w:id="643"/>
    <w:p>
      <w:pPr>
        <w:spacing w:after="0"/>
        <w:ind w:left="0"/>
        <w:jc w:val="both"/>
      </w:pPr>
      <w:r>
        <w:rPr>
          <w:rFonts w:ascii="Times New Roman"/>
          <w:b w:val="false"/>
          <w:i w:val="false"/>
          <w:color w:val="000000"/>
          <w:sz w:val="28"/>
        </w:rPr>
        <w:t>
      -қоршаған ортаға ең аз шығарындыларды қамтамасыз ету;</w:t>
      </w:r>
    </w:p>
    <w:bookmarkEnd w:id="643"/>
    <w:bookmarkStart w:name="z689" w:id="644"/>
    <w:p>
      <w:pPr>
        <w:spacing w:after="0"/>
        <w:ind w:left="0"/>
        <w:jc w:val="both"/>
      </w:pPr>
      <w:r>
        <w:rPr>
          <w:rFonts w:ascii="Times New Roman"/>
          <w:b w:val="false"/>
          <w:i w:val="false"/>
          <w:color w:val="000000"/>
          <w:sz w:val="28"/>
        </w:rPr>
        <w:t>
      -барынша әлеуметтік қолдауға қол жеткізу;</w:t>
      </w:r>
    </w:p>
    <w:bookmarkEnd w:id="644"/>
    <w:bookmarkStart w:name="z690" w:id="645"/>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645"/>
    <w:bookmarkStart w:name="z691" w:id="646"/>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646"/>
    <w:bookmarkStart w:name="z692" w:id="647"/>
    <w:p>
      <w:pPr>
        <w:spacing w:after="0"/>
        <w:ind w:left="0"/>
        <w:jc w:val="both"/>
      </w:pPr>
      <w:r>
        <w:rPr>
          <w:rFonts w:ascii="Times New Roman"/>
          <w:b w:val="false"/>
          <w:i w:val="false"/>
          <w:color w:val="000000"/>
          <w:sz w:val="28"/>
        </w:rPr>
        <w:t>
      -Ұсынылып отырған нұсқа коммуналдық қалдықтарды басқару жүйелерін және нормативтік талаптар деңгейіне (тұрғындық қалдықтарды жоспарлы және жүйелі түрде жинау және шығарумен халықты 100%-ға дейін қамту, қазіргі заманғы қоқыс полигондарын салу); ҚҚҚ полигондарын рекультивациялау, заманауи арнайы техника алу) .</w:t>
      </w:r>
    </w:p>
    <w:bookmarkEnd w:id="647"/>
    <w:bookmarkStart w:name="z693" w:id="648"/>
    <w:p>
      <w:pPr>
        <w:spacing w:after="0"/>
        <w:ind w:left="0"/>
        <w:jc w:val="both"/>
      </w:pPr>
      <w:r>
        <w:rPr>
          <w:rFonts w:ascii="Times New Roman"/>
          <w:b w:val="false"/>
          <w:i w:val="false"/>
          <w:color w:val="000000"/>
          <w:sz w:val="28"/>
        </w:rPr>
        <w:t>
      - аудан аумағында Қазақстан Республикасы заңнамасының талаптарына сәйкес келетін ТҚҚ жинау, тасымалдау (алып тастау), сұрыптау, өңдеу және ТҚҚ қалдықтарын кәдеге жарату объектілерінің кешенін құру.</w:t>
      </w:r>
    </w:p>
    <w:bookmarkEnd w:id="648"/>
    <w:bookmarkStart w:name="z694" w:id="649"/>
    <w:p>
      <w:pPr>
        <w:spacing w:after="0"/>
        <w:ind w:left="0"/>
        <w:jc w:val="both"/>
      </w:pPr>
      <w:r>
        <w:rPr>
          <w:rFonts w:ascii="Times New Roman"/>
          <w:b w:val="false"/>
          <w:i w:val="false"/>
          <w:color w:val="000000"/>
          <w:sz w:val="28"/>
        </w:rPr>
        <w:t>
      Ауданның елді мекендерінде келесі іс-шаралар жоспарланған:</w:t>
      </w:r>
    </w:p>
    <w:bookmarkEnd w:id="649"/>
    <w:bookmarkStart w:name="z695" w:id="650"/>
    <w:p>
      <w:pPr>
        <w:spacing w:after="0"/>
        <w:ind w:left="0"/>
        <w:jc w:val="both"/>
      </w:pPr>
      <w:r>
        <w:rPr>
          <w:rFonts w:ascii="Times New Roman"/>
          <w:b w:val="false"/>
          <w:i w:val="false"/>
          <w:color w:val="000000"/>
          <w:sz w:val="28"/>
        </w:rPr>
        <w:t>
      1)контейнерлердің қажетті санын алу және орналастыру;</w:t>
      </w:r>
    </w:p>
    <w:bookmarkEnd w:id="650"/>
    <w:bookmarkStart w:name="z696" w:id="651"/>
    <w:p>
      <w:pPr>
        <w:spacing w:after="0"/>
        <w:ind w:left="0"/>
        <w:jc w:val="both"/>
      </w:pPr>
      <w:r>
        <w:rPr>
          <w:rFonts w:ascii="Times New Roman"/>
          <w:b w:val="false"/>
          <w:i w:val="false"/>
          <w:color w:val="000000"/>
          <w:sz w:val="28"/>
        </w:rPr>
        <w:t>
      2)мамандандырылған кәсіпорындарды қалдықтарды шығаруға арналған заманауи жабдықтармен жабдықтау;</w:t>
      </w:r>
    </w:p>
    <w:bookmarkEnd w:id="651"/>
    <w:bookmarkStart w:name="z697" w:id="652"/>
    <w:p>
      <w:pPr>
        <w:spacing w:after="0"/>
        <w:ind w:left="0"/>
        <w:jc w:val="both"/>
      </w:pPr>
      <w:r>
        <w:rPr>
          <w:rFonts w:ascii="Times New Roman"/>
          <w:b w:val="false"/>
          <w:i w:val="false"/>
          <w:color w:val="000000"/>
          <w:sz w:val="28"/>
        </w:rPr>
        <w:t>
      3)облыста түзілетін ТҚҚ-ның барлық көлемін сұрыптауға арналған қалдықтарды сұрыптау кешенінің біріктірілген алаңында салу;</w:t>
      </w:r>
    </w:p>
    <w:bookmarkEnd w:id="652"/>
    <w:bookmarkStart w:name="z698" w:id="653"/>
    <w:p>
      <w:pPr>
        <w:spacing w:after="0"/>
        <w:ind w:left="0"/>
        <w:jc w:val="both"/>
      </w:pPr>
      <w:r>
        <w:rPr>
          <w:rFonts w:ascii="Times New Roman"/>
          <w:b w:val="false"/>
          <w:i w:val="false"/>
          <w:color w:val="000000"/>
          <w:sz w:val="28"/>
        </w:rPr>
        <w:t>
      4)қайталама шикізатты қабылдау үшін жылжымалы және стационарлық пункттер желісін құру;</w:t>
      </w:r>
    </w:p>
    <w:bookmarkEnd w:id="653"/>
    <w:bookmarkStart w:name="z699" w:id="654"/>
    <w:p>
      <w:pPr>
        <w:spacing w:after="0"/>
        <w:ind w:left="0"/>
        <w:jc w:val="both"/>
      </w:pPr>
      <w:r>
        <w:rPr>
          <w:rFonts w:ascii="Times New Roman"/>
          <w:b w:val="false"/>
          <w:i w:val="false"/>
          <w:color w:val="000000"/>
          <w:sz w:val="28"/>
        </w:rPr>
        <w:t>
      5)қайта өңдеуге жатпайтын қалдықтарды орналастыру үшін заманауи жоғары технологиялық полигон құру.</w:t>
      </w:r>
    </w:p>
    <w:bookmarkEnd w:id="654"/>
    <w:bookmarkStart w:name="z700" w:id="655"/>
    <w:p>
      <w:pPr>
        <w:spacing w:after="0"/>
        <w:ind w:left="0"/>
        <w:jc w:val="both"/>
      </w:pPr>
      <w:r>
        <w:rPr>
          <w:rFonts w:ascii="Times New Roman"/>
          <w:b w:val="false"/>
          <w:i w:val="false"/>
          <w:color w:val="000000"/>
          <w:sz w:val="28"/>
        </w:rPr>
        <w:t>
      Бағдарламаның іс-шаралары Әйтей полигоны аймағындағы қолданыстағы жер учаскелерінде күрделі тұрмыстық қатты қалдықтарды орналастыруға арналған заманауи жоғары технологиялық полигонның бөлігі ретінде қалдықтарды сұрыптау станциясының кешенін қамтитын біріктірілген учаскенің құрылысын қарастырады. Қазақстан Республикасы заңнамасының талаптары, сондай-ақ СМР өңдеу объектілері.</w:t>
      </w:r>
    </w:p>
    <w:bookmarkEnd w:id="655"/>
    <w:bookmarkStart w:name="z701" w:id="656"/>
    <w:p>
      <w:pPr>
        <w:spacing w:after="0"/>
        <w:ind w:left="0"/>
        <w:jc w:val="both"/>
      </w:pPr>
      <w:r>
        <w:rPr>
          <w:rFonts w:ascii="Times New Roman"/>
          <w:b w:val="false"/>
          <w:i w:val="false"/>
          <w:color w:val="000000"/>
          <w:sz w:val="28"/>
        </w:rPr>
        <w:t>
      5.1.6Облыстық ТҚҚ басқару жүйесінің құрамында Қарасай ауданы</w:t>
      </w:r>
    </w:p>
    <w:bookmarkEnd w:id="656"/>
    <w:bookmarkStart w:name="z702" w:id="657"/>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Осы мақсатта Қарасай ауданында мынадай негізгі оңтайландыру шарттары белгіленген:</w:t>
      </w:r>
    </w:p>
    <w:bookmarkEnd w:id="657"/>
    <w:bookmarkStart w:name="z703" w:id="658"/>
    <w:p>
      <w:pPr>
        <w:spacing w:after="0"/>
        <w:ind w:left="0"/>
        <w:jc w:val="both"/>
      </w:pPr>
      <w:r>
        <w:rPr>
          <w:rFonts w:ascii="Times New Roman"/>
          <w:b w:val="false"/>
          <w:i w:val="false"/>
          <w:color w:val="000000"/>
          <w:sz w:val="28"/>
        </w:rPr>
        <w:t>
      1)түзілетін қалдықтарды барынша орталықтандырылған жинау;</w:t>
      </w:r>
    </w:p>
    <w:bookmarkEnd w:id="658"/>
    <w:bookmarkStart w:name="z704" w:id="659"/>
    <w:p>
      <w:pPr>
        <w:spacing w:after="0"/>
        <w:ind w:left="0"/>
        <w:jc w:val="both"/>
      </w:pPr>
      <w:r>
        <w:rPr>
          <w:rFonts w:ascii="Times New Roman"/>
          <w:b w:val="false"/>
          <w:i w:val="false"/>
          <w:color w:val="000000"/>
          <w:sz w:val="28"/>
        </w:rPr>
        <w:t>
      2)қалдықтарды жаңа немесе реконструкцияланған заманауи полигондарға орналастыру;</w:t>
      </w:r>
    </w:p>
    <w:bookmarkEnd w:id="659"/>
    <w:bookmarkStart w:name="z705" w:id="660"/>
    <w:p>
      <w:pPr>
        <w:spacing w:after="0"/>
        <w:ind w:left="0"/>
        <w:jc w:val="both"/>
      </w:pPr>
      <w:r>
        <w:rPr>
          <w:rFonts w:ascii="Times New Roman"/>
          <w:b w:val="false"/>
          <w:i w:val="false"/>
          <w:color w:val="000000"/>
          <w:sz w:val="28"/>
        </w:rPr>
        <w:t>
      3)қалдықтарды жинау, шығару, кәдеге жарату және кәдеге жарату бойынша шығындарды оңтайландыру.</w:t>
      </w:r>
    </w:p>
    <w:bookmarkEnd w:id="660"/>
    <w:bookmarkStart w:name="z706" w:id="661"/>
    <w:p>
      <w:pPr>
        <w:spacing w:after="0"/>
        <w:ind w:left="0"/>
        <w:jc w:val="both"/>
      </w:pPr>
      <w:r>
        <w:rPr>
          <w:rFonts w:ascii="Times New Roman"/>
          <w:b w:val="false"/>
          <w:i w:val="false"/>
          <w:color w:val="000000"/>
          <w:sz w:val="28"/>
        </w:rPr>
        <w:t>
      4)Қалдықтарды басқару жүйесінің объектілерін орналастыру кезінде келесі сандық және сапалық көрсеткіштер ескеріледі:</w:t>
      </w:r>
    </w:p>
    <w:bookmarkEnd w:id="661"/>
    <w:bookmarkStart w:name="z707" w:id="662"/>
    <w:p>
      <w:pPr>
        <w:spacing w:after="0"/>
        <w:ind w:left="0"/>
        <w:jc w:val="both"/>
      </w:pPr>
      <w:r>
        <w:rPr>
          <w:rFonts w:ascii="Times New Roman"/>
          <w:b w:val="false"/>
          <w:i w:val="false"/>
          <w:color w:val="000000"/>
          <w:sz w:val="28"/>
        </w:rPr>
        <w:t>
      5)барлық елді мекендердің халқы;</w:t>
      </w:r>
    </w:p>
    <w:bookmarkEnd w:id="662"/>
    <w:bookmarkStart w:name="z708" w:id="663"/>
    <w:p>
      <w:pPr>
        <w:spacing w:after="0"/>
        <w:ind w:left="0"/>
        <w:jc w:val="both"/>
      </w:pPr>
      <w:r>
        <w:rPr>
          <w:rFonts w:ascii="Times New Roman"/>
          <w:b w:val="false"/>
          <w:i w:val="false"/>
          <w:color w:val="000000"/>
          <w:sz w:val="28"/>
        </w:rPr>
        <w:t>
      6)қалдықтардың түзілу көлемдерін есептеу;</w:t>
      </w:r>
    </w:p>
    <w:bookmarkEnd w:id="663"/>
    <w:bookmarkStart w:name="z709" w:id="664"/>
    <w:p>
      <w:pPr>
        <w:spacing w:after="0"/>
        <w:ind w:left="0"/>
        <w:jc w:val="both"/>
      </w:pPr>
      <w:r>
        <w:rPr>
          <w:rFonts w:ascii="Times New Roman"/>
          <w:b w:val="false"/>
          <w:i w:val="false"/>
          <w:color w:val="000000"/>
          <w:sz w:val="28"/>
        </w:rPr>
        <w:t>
      7)жинау және жинақтау орындарынан қалдықтарды көму (көшіру) орындарына дейінгі қашықтық;</w:t>
      </w:r>
    </w:p>
    <w:bookmarkEnd w:id="664"/>
    <w:bookmarkStart w:name="z710" w:id="665"/>
    <w:p>
      <w:pPr>
        <w:spacing w:after="0"/>
        <w:ind w:left="0"/>
        <w:jc w:val="both"/>
      </w:pPr>
      <w:r>
        <w:rPr>
          <w:rFonts w:ascii="Times New Roman"/>
          <w:b w:val="false"/>
          <w:i w:val="false"/>
          <w:color w:val="000000"/>
          <w:sz w:val="28"/>
        </w:rPr>
        <w:t>
      8)жүйелік объектілерді орналастыру аймақтарын анықтаудың оңтайлы критерийлері.</w:t>
      </w:r>
    </w:p>
    <w:bookmarkEnd w:id="665"/>
    <w:bookmarkStart w:name="z711" w:id="666"/>
    <w:p>
      <w:pPr>
        <w:spacing w:after="0"/>
        <w:ind w:left="0"/>
        <w:jc w:val="both"/>
      </w:pPr>
      <w:r>
        <w:rPr>
          <w:rFonts w:ascii="Times New Roman"/>
          <w:b w:val="false"/>
          <w:i w:val="false"/>
          <w:color w:val="000000"/>
          <w:sz w:val="28"/>
        </w:rPr>
        <w:t>
      Қарасай ауданының географиялық жағдайының ерекшелігі (еуропалық стандарттар бойынша облыстың үлкен аумағы, дала және шөлейт жерлермен қиылысатын таулы рельеф және сәйкесінше елді мекендердің айтарлықтай шашыраңқы орналасуы) макетті салу үшін аудандастыру принципін таңдауды алдын ала анықтады. қалдықтарды басқару объектілерінің (18-сурет).</w:t>
      </w:r>
    </w:p>
    <w:bookmarkEnd w:id="666"/>
    <w:bookmarkStart w:name="z712" w:id="667"/>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667"/>
    <w:bookmarkStart w:name="z713" w:id="668"/>
    <w:p>
      <w:pPr>
        <w:spacing w:after="0"/>
        <w:ind w:left="0"/>
        <w:jc w:val="both"/>
      </w:pPr>
      <w:r>
        <w:rPr>
          <w:rFonts w:ascii="Times New Roman"/>
          <w:b w:val="false"/>
          <w:i w:val="false"/>
          <w:color w:val="000000"/>
          <w:sz w:val="28"/>
        </w:rPr>
        <w:t>
      Бағдарламаны әзірлеу барысында жоғарыда аталған критерийлер ескеріле отырып, Қарасай ауданының елді мекендері мен қатты тұрмыстық қалдықтарды басқару үшін қажетті инфрақұрылымның орналасуы қарастырылды. Қарасай ауданының қалдықтарды басқару жүйесіне оның дербес бөлімшесі ретінде енгізілген, бұл Алматы облысының қалдықтарды басқару жүйесін құру және дамыту бойынша ұсынылған шараларда (7-бөлім) көрсетілген. Әйтей полигонының (кешенді учаске) қызмет көрсету аймағына кіретін елді мекендердің тізімі жоғарыдағы кестеде келтірілген (23-кесте 57 бетте).</w:t>
      </w:r>
    </w:p>
    <w:bookmarkEnd w:id="668"/>
    <w:bookmarkStart w:name="z714" w:id="669"/>
    <w:p>
      <w:pPr>
        <w:spacing w:after="0"/>
        <w:ind w:left="0"/>
        <w:jc w:val="both"/>
      </w:pPr>
      <w:r>
        <w:rPr>
          <w:rFonts w:ascii="Times New Roman"/>
          <w:b w:val="false"/>
          <w:i w:val="false"/>
          <w:color w:val="000000"/>
          <w:sz w:val="28"/>
        </w:rPr>
        <w:t>
      ТҚҚ полигондарының оңтайлы схемасын анықтау</w:t>
      </w:r>
    </w:p>
    <w:bookmarkEnd w:id="669"/>
    <w:bookmarkStart w:name="z715" w:id="670"/>
    <w:p>
      <w:pPr>
        <w:spacing w:after="0"/>
        <w:ind w:left="0"/>
        <w:jc w:val="both"/>
      </w:pPr>
      <w:r>
        <w:rPr>
          <w:rFonts w:ascii="Times New Roman"/>
          <w:b w:val="false"/>
          <w:i w:val="false"/>
          <w:color w:val="000000"/>
          <w:sz w:val="28"/>
        </w:rPr>
        <w:t>
      Полигондардың оңтайлы орналасуын анықтау үшін келесі факторлар ескерілді:</w:t>
      </w:r>
    </w:p>
    <w:bookmarkEnd w:id="670"/>
    <w:bookmarkStart w:name="z716" w:id="671"/>
    <w:p>
      <w:pPr>
        <w:spacing w:after="0"/>
        <w:ind w:left="0"/>
        <w:jc w:val="both"/>
      </w:pPr>
      <w:r>
        <w:rPr>
          <w:rFonts w:ascii="Times New Roman"/>
          <w:b w:val="false"/>
          <w:i w:val="false"/>
          <w:color w:val="000000"/>
          <w:sz w:val="28"/>
        </w:rPr>
        <w:t>
      -полигондардың болжамды орналасқан жері ретінде аумақтық бірліктің әкімшілік орталығының мәртебесі;</w:t>
      </w:r>
    </w:p>
    <w:bookmarkEnd w:id="671"/>
    <w:bookmarkStart w:name="z717" w:id="672"/>
    <w:p>
      <w:pPr>
        <w:spacing w:after="0"/>
        <w:ind w:left="0"/>
        <w:jc w:val="both"/>
      </w:pPr>
      <w:r>
        <w:rPr>
          <w:rFonts w:ascii="Times New Roman"/>
          <w:b w:val="false"/>
          <w:i w:val="false"/>
          <w:color w:val="000000"/>
          <w:sz w:val="28"/>
        </w:rPr>
        <w:t>
      -ықтимал полигон қызмет көрсететін елді мекендердегі халық саны мен қалдықтардың массасы;</w:t>
      </w:r>
    </w:p>
    <w:bookmarkEnd w:id="672"/>
    <w:bookmarkStart w:name="z718" w:id="673"/>
    <w:p>
      <w:pPr>
        <w:spacing w:after="0"/>
        <w:ind w:left="0"/>
        <w:jc w:val="both"/>
      </w:pPr>
      <w:r>
        <w:rPr>
          <w:rFonts w:ascii="Times New Roman"/>
          <w:b w:val="false"/>
          <w:i w:val="false"/>
          <w:color w:val="000000"/>
          <w:sz w:val="28"/>
        </w:rPr>
        <w:t>
      -логистикалық желілердің болуы және қызмет көрсетілетін елді мекендердің полигонға дейінгі қашықтығы;</w:t>
      </w:r>
    </w:p>
    <w:bookmarkEnd w:id="673"/>
    <w:bookmarkStart w:name="z719" w:id="674"/>
    <w:p>
      <w:pPr>
        <w:spacing w:after="0"/>
        <w:ind w:left="0"/>
        <w:jc w:val="both"/>
      </w:pPr>
      <w:r>
        <w:rPr>
          <w:rFonts w:ascii="Times New Roman"/>
          <w:b w:val="false"/>
          <w:i w:val="false"/>
          <w:color w:val="000000"/>
          <w:sz w:val="28"/>
        </w:rPr>
        <w:t>
      -полигондар үшін бос жердің болуы, әсіресе халық тығыз орналасқан жерлерде;</w:t>
      </w:r>
    </w:p>
    <w:bookmarkEnd w:id="674"/>
    <w:bookmarkStart w:name="z720" w:id="675"/>
    <w:p>
      <w:pPr>
        <w:spacing w:after="0"/>
        <w:ind w:left="0"/>
        <w:jc w:val="both"/>
      </w:pPr>
      <w:r>
        <w:rPr>
          <w:rFonts w:ascii="Times New Roman"/>
          <w:b w:val="false"/>
          <w:i w:val="false"/>
          <w:color w:val="000000"/>
          <w:sz w:val="28"/>
        </w:rPr>
        <w:t>
      -басқа факторлар.</w:t>
      </w:r>
    </w:p>
    <w:bookmarkEnd w:id="675"/>
    <w:bookmarkStart w:name="z721" w:id="676"/>
    <w:p>
      <w:pPr>
        <w:spacing w:after="0"/>
        <w:ind w:left="0"/>
        <w:jc w:val="both"/>
      </w:pPr>
      <w:r>
        <w:rPr>
          <w:rFonts w:ascii="Times New Roman"/>
          <w:b w:val="false"/>
          <w:i w:val="false"/>
          <w:color w:val="000000"/>
          <w:sz w:val="28"/>
        </w:rPr>
        <w:t>
      Осы өлшемдерді талдау нәтижесінде аудан аумағында полигондардың орналасуы және олардың оңтайлы саны белгіленді.</w:t>
      </w:r>
    </w:p>
    <w:bookmarkEnd w:id="676"/>
    <w:bookmarkStart w:name="z722"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 w:id="678"/>
    <w:p>
      <w:pPr>
        <w:spacing w:after="0"/>
        <w:ind w:left="0"/>
        <w:jc w:val="both"/>
      </w:pPr>
      <w:r>
        <w:rPr>
          <w:rFonts w:ascii="Times New Roman"/>
          <w:b w:val="false"/>
          <w:i w:val="false"/>
          <w:color w:val="000000"/>
          <w:sz w:val="28"/>
        </w:rPr>
        <w:t>
      Сурет 18- Алматы облысында кешенді учаскелерді және оларға қызмет көрсету аймақтарын орналастыру</w:t>
      </w:r>
    </w:p>
    <w:bookmarkEnd w:id="678"/>
    <w:bookmarkStart w:name="z724" w:id="679"/>
    <w:p>
      <w:pPr>
        <w:spacing w:after="0"/>
        <w:ind w:left="0"/>
        <w:jc w:val="both"/>
      </w:pPr>
      <w:r>
        <w:rPr>
          <w:rFonts w:ascii="Times New Roman"/>
          <w:b w:val="false"/>
          <w:i w:val="false"/>
          <w:color w:val="000000"/>
          <w:sz w:val="28"/>
        </w:rPr>
        <w:t>
      Қарасай ауданындағы қалдықтарды өңдеу объектілерінің аумақтық схемасы</w:t>
      </w:r>
    </w:p>
    <w:bookmarkEnd w:id="679"/>
    <w:bookmarkStart w:name="z725" w:id="680"/>
    <w:p>
      <w:pPr>
        <w:spacing w:after="0"/>
        <w:ind w:left="0"/>
        <w:jc w:val="both"/>
      </w:pPr>
      <w:r>
        <w:rPr>
          <w:rFonts w:ascii="Times New Roman"/>
          <w:b w:val="false"/>
          <w:i w:val="false"/>
          <w:color w:val="000000"/>
          <w:sz w:val="28"/>
        </w:rPr>
        <w:t>
      Алматы облысы үшін әзірленген аймақтарға бөлу схемасы негізінде аумақтық кешендер анықталды, оның ішінде Қарасай ауданы. Жаңа картаның техникалық- экономикалық көрсеткіштері 5 жыл (Бағдарламаның әрекет ету мерзімі) талап етілетін есептік қызмет мерзіміне қабылданды.</w:t>
      </w:r>
    </w:p>
    <w:bookmarkEnd w:id="680"/>
    <w:bookmarkStart w:name="z726" w:id="681"/>
    <w:p>
      <w:pPr>
        <w:spacing w:after="0"/>
        <w:ind w:left="0"/>
        <w:jc w:val="both"/>
      </w:pPr>
      <w:r>
        <w:rPr>
          <w:rFonts w:ascii="Times New Roman"/>
          <w:b w:val="false"/>
          <w:i w:val="false"/>
          <w:color w:val="000000"/>
          <w:sz w:val="28"/>
        </w:rPr>
        <w:t>
      Қарасай ауданының аумағында аудандағы 47 елді мекенге және Алматы облысының Іле ауданындағы 2 елді мекенге (Боралдай ауылы мен Екпенді ауылы) қызмет көрсететін аумақтық кешен құрылуда.</w:t>
      </w:r>
    </w:p>
    <w:bookmarkEnd w:id="681"/>
    <w:bookmarkStart w:name="z727" w:id="682"/>
    <w:p>
      <w:pPr>
        <w:spacing w:after="0"/>
        <w:ind w:left="0"/>
        <w:jc w:val="both"/>
      </w:pPr>
      <w:r>
        <w:rPr>
          <w:rFonts w:ascii="Times New Roman"/>
          <w:b w:val="false"/>
          <w:i w:val="false"/>
          <w:color w:val="000000"/>
          <w:sz w:val="28"/>
        </w:rPr>
        <w:t>
      Қарасай ауданының қалдықтарды басқару жүйесінің "Әйтей" кешенді алаңын құру бойынша объектілер мен іс-шаралардың тізбесі төмендегі кестеде келтірілген.(25-кесте,19- сурет).</w:t>
      </w:r>
    </w:p>
    <w:bookmarkEnd w:id="682"/>
    <w:bookmarkStart w:name="z728" w:id="683"/>
    <w:p>
      <w:pPr>
        <w:spacing w:after="0"/>
        <w:ind w:left="0"/>
        <w:jc w:val="both"/>
      </w:pPr>
      <w:r>
        <w:rPr>
          <w:rFonts w:ascii="Times New Roman"/>
          <w:b w:val="false"/>
          <w:i w:val="false"/>
          <w:color w:val="000000"/>
          <w:sz w:val="28"/>
        </w:rPr>
        <w:t>
      Кесте 25- Қарасай аудандық аумақтық кешені объектілерінің тізбесі – Әйтей кешені учаскесі</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басқару құралдары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64,4 га (Әйтей ауылы) қатты тұрмыстық қалдықтар полигоны.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84"/>
          <w:p>
            <w:pPr>
              <w:spacing w:after="20"/>
              <w:ind w:left="20"/>
              <w:jc w:val="both"/>
            </w:pPr>
            <w:r>
              <w:rPr>
                <w:rFonts w:ascii="Times New Roman"/>
                <w:b w:val="false"/>
                <w:i w:val="false"/>
                <w:color w:val="000000"/>
                <w:sz w:val="20"/>
              </w:rPr>
              <w:t>
1.Жаңа ТҚҚ полигоны салынғаннан кейін қолданыстағы полигонның қалдықтар карталарын жабу және рекультивациялау.</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2."Әйтей" ТЖҚ Қарасай аудандық кешенді полигонының картасын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Карточканың жалпы болжамды сыйымдылығы сұрыптауды (15%) есепке алғанда -1 233 196 м³ (246 639 тонна)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1 048 217 м³.</w:t>
            </w:r>
          </w:p>
          <w:p>
            <w:pPr>
              <w:spacing w:after="20"/>
              <w:ind w:left="20"/>
              <w:jc w:val="both"/>
            </w:pPr>
            <w:r>
              <w:rPr>
                <w:rFonts w:ascii="Times New Roman"/>
                <w:b w:val="false"/>
                <w:i w:val="false"/>
                <w:color w:val="000000"/>
                <w:sz w:val="20"/>
              </w:rPr>
              <w:t>
</w:t>
            </w:r>
            <w:r>
              <w:rPr>
                <w:rFonts w:ascii="Times New Roman"/>
                <w:b w:val="false"/>
                <w:i w:val="false"/>
                <w:color w:val="000000"/>
                <w:sz w:val="20"/>
              </w:rPr>
              <w:t>Жаңа картаның болжалды қызмет ету мерзімі – 5 жыл.</w:t>
            </w:r>
          </w:p>
          <w:p>
            <w:pPr>
              <w:spacing w:after="20"/>
              <w:ind w:left="20"/>
              <w:jc w:val="both"/>
            </w:pPr>
            <w:r>
              <w:rPr>
                <w:rFonts w:ascii="Times New Roman"/>
                <w:b w:val="false"/>
                <w:i w:val="false"/>
                <w:color w:val="000000"/>
                <w:sz w:val="20"/>
              </w:rPr>
              <w:t>
</w:t>
            </w:r>
            <w:r>
              <w:rPr>
                <w:rFonts w:ascii="Times New Roman"/>
                <w:b w:val="false"/>
                <w:i w:val="false"/>
                <w:color w:val="000000"/>
                <w:sz w:val="20"/>
              </w:rPr>
              <w:t>Жаңа полигон картасының бағдарламаны жүзеге асыру мерзіміне қажетті жер көлемі 14,8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2.Кешенге сонымен қатар мыналар кіреді: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сұрыптау станциясы (жылына 200 мың тонна)</w:t>
            </w:r>
          </w:p>
          <w:p>
            <w:pPr>
              <w:spacing w:after="20"/>
              <w:ind w:left="20"/>
              <w:jc w:val="both"/>
            </w:pPr>
            <w:r>
              <w:rPr>
                <w:rFonts w:ascii="Times New Roman"/>
                <w:b w:val="false"/>
                <w:i w:val="false"/>
                <w:color w:val="000000"/>
                <w:sz w:val="20"/>
              </w:rPr>
              <w:t>
</w:t>
            </w:r>
            <w:r>
              <w:rPr>
                <w:rFonts w:ascii="Times New Roman"/>
                <w:b w:val="false"/>
                <w:i w:val="false"/>
                <w:color w:val="000000"/>
                <w:sz w:val="20"/>
              </w:rPr>
              <w:t>-ауыр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қалдықтарын жинақтау және өңдеу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-жылжымалы ұнтақтау және іріктеу кешені.</w:t>
            </w:r>
          </w:p>
          <w:p>
            <w:pPr>
              <w:spacing w:after="20"/>
              <w:ind w:left="20"/>
              <w:jc w:val="both"/>
            </w:pPr>
            <w:r>
              <w:rPr>
                <w:rFonts w:ascii="Times New Roman"/>
                <w:b w:val="false"/>
                <w:i w:val="false"/>
                <w:color w:val="000000"/>
                <w:sz w:val="20"/>
              </w:rPr>
              <w:t>
</w:t>
            </w:r>
            <w:r>
              <w:rPr>
                <w:rFonts w:ascii="Times New Roman"/>
                <w:b w:val="false"/>
                <w:i w:val="false"/>
                <w:color w:val="000000"/>
                <w:sz w:val="20"/>
              </w:rPr>
              <w:t>-VMR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3.Жоба техникалық және экономикалық негізделген (кешен құрылысының техникалық-экономикалық негіздемесіне мемлекеттік сараптама органдарының оң қорытындысы) болған жағдайда қалдықтарды қайта өңдеу/өрту кешенін салу ұсынылады (ЕПК шарттарында). Дәл осындай жағдайда қолданыстағы қатты тұрмыстық қалдықтар полигонында биогаз қондырғысын салу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4.Қаскелең қаласы:</w:t>
            </w:r>
          </w:p>
          <w:p>
            <w:pPr>
              <w:spacing w:after="20"/>
              <w:ind w:left="20"/>
              <w:jc w:val="both"/>
            </w:pPr>
            <w:r>
              <w:rPr>
                <w:rFonts w:ascii="Times New Roman"/>
                <w:b w:val="false"/>
                <w:i w:val="false"/>
                <w:color w:val="000000"/>
                <w:sz w:val="20"/>
              </w:rPr>
              <w:t>
-қайта өңделетін материалдар мен қауіпті тұрмыстық қалдықтарды екі стационарлық жинау пункті.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басқару құралдары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85"/>
          <w:p>
            <w:pPr>
              <w:spacing w:after="20"/>
              <w:ind w:left="20"/>
              <w:jc w:val="both"/>
            </w:pPr>
            <w:r>
              <w:rPr>
                <w:rFonts w:ascii="Times New Roman"/>
                <w:b w:val="false"/>
                <w:i w:val="false"/>
                <w:color w:val="000000"/>
                <w:sz w:val="20"/>
              </w:rPr>
              <w:t>
- қайта өңделетін материалдар мен қауіпті тұрмыстық қалдықтарды жинайтын бір жылжымалы пункт.</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5. Ауылда Шамалған қамтамасыз етеді:</w:t>
            </w:r>
          </w:p>
          <w:p>
            <w:pPr>
              <w:spacing w:after="20"/>
              <w:ind w:left="20"/>
              <w:jc w:val="both"/>
            </w:pPr>
            <w:r>
              <w:rPr>
                <w:rFonts w:ascii="Times New Roman"/>
                <w:b w:val="false"/>
                <w:i w:val="false"/>
                <w:color w:val="000000"/>
                <w:sz w:val="20"/>
              </w:rPr>
              <w:t>
- қайта өңделетін материалдар мен қауіпті тұрмыстық қалдықтарды жинау пункттері - 2 балл.</w:t>
            </w:r>
          </w:p>
        </w:tc>
      </w:tr>
    </w:tbl>
    <w:bookmarkStart w:name="z745"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353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53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687"/>
    <w:p>
      <w:pPr>
        <w:spacing w:after="0"/>
        <w:ind w:left="0"/>
        <w:jc w:val="both"/>
      </w:pPr>
      <w:r>
        <w:rPr>
          <w:rFonts w:ascii="Times New Roman"/>
          <w:b w:val="false"/>
          <w:i w:val="false"/>
          <w:color w:val="000000"/>
          <w:sz w:val="28"/>
        </w:rPr>
        <w:t>
      Сурет 19- Қарасай аудандық аумақтық кешенінің ТҚҚ басқару жүйесінің объектілерінің макетін.</w:t>
      </w:r>
    </w:p>
    <w:bookmarkEnd w:id="687"/>
    <w:bookmarkStart w:name="z747" w:id="688"/>
    <w:p>
      <w:pPr>
        <w:spacing w:after="0"/>
        <w:ind w:left="0"/>
        <w:jc w:val="both"/>
      </w:pPr>
      <w:r>
        <w:rPr>
          <w:rFonts w:ascii="Times New Roman"/>
          <w:b w:val="false"/>
          <w:i w:val="false"/>
          <w:color w:val="000000"/>
          <w:sz w:val="28"/>
        </w:rPr>
        <w:t>
      5.1.7Материалдық-техникалық база және қаржылық шығындар көрсеткіштерінің есебі</w:t>
      </w:r>
    </w:p>
    <w:bookmarkEnd w:id="688"/>
    <w:bookmarkStart w:name="z748" w:id="689"/>
    <w:p>
      <w:pPr>
        <w:spacing w:after="0"/>
        <w:ind w:left="0"/>
        <w:jc w:val="both"/>
      </w:pPr>
      <w:r>
        <w:rPr>
          <w:rFonts w:ascii="Times New Roman"/>
          <w:b w:val="false"/>
          <w:i w:val="false"/>
          <w:color w:val="000000"/>
          <w:sz w:val="28"/>
        </w:rPr>
        <w:t>
      5.1.7.1Кешенді учаскенің объектілері</w:t>
      </w:r>
    </w:p>
    <w:bookmarkEnd w:id="689"/>
    <w:bookmarkStart w:name="z749" w:id="690"/>
    <w:p>
      <w:pPr>
        <w:spacing w:after="0"/>
        <w:ind w:left="0"/>
        <w:jc w:val="both"/>
      </w:pPr>
      <w:r>
        <w:rPr>
          <w:rFonts w:ascii="Times New Roman"/>
          <w:b w:val="false"/>
          <w:i w:val="false"/>
          <w:color w:val="000000"/>
          <w:sz w:val="28"/>
        </w:rPr>
        <w:t>
      Тұрмыстық қатты қалдықтар полигондары</w:t>
      </w:r>
    </w:p>
    <w:bookmarkEnd w:id="690"/>
    <w:bookmarkStart w:name="z750" w:id="691"/>
    <w:p>
      <w:pPr>
        <w:spacing w:after="0"/>
        <w:ind w:left="0"/>
        <w:jc w:val="both"/>
      </w:pPr>
      <w:r>
        <w:rPr>
          <w:rFonts w:ascii="Times New Roman"/>
          <w:b w:val="false"/>
          <w:i w:val="false"/>
          <w:color w:val="000000"/>
          <w:sz w:val="28"/>
        </w:rPr>
        <w:t>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w:t>
      </w:r>
    </w:p>
    <w:bookmarkEnd w:id="691"/>
    <w:bookmarkStart w:name="z751" w:id="692"/>
    <w:p>
      <w:pPr>
        <w:spacing w:after="0"/>
        <w:ind w:left="0"/>
        <w:jc w:val="both"/>
      </w:pPr>
      <w:r>
        <w:rPr>
          <w:rFonts w:ascii="Times New Roman"/>
          <w:b w:val="false"/>
          <w:i w:val="false"/>
          <w:color w:val="000000"/>
          <w:sz w:val="28"/>
        </w:rPr>
        <w:t>
      Ауданда қатты тұрмыстық қалдықтар полигонын салуға қажетті сметалық шығындар төмендегі кестеде келтірілген (26-кесте).</w:t>
      </w:r>
    </w:p>
    <w:bookmarkEnd w:id="692"/>
    <w:bookmarkStart w:name="z752" w:id="693"/>
    <w:p>
      <w:pPr>
        <w:spacing w:after="0"/>
        <w:ind w:left="0"/>
        <w:jc w:val="both"/>
      </w:pPr>
      <w:r>
        <w:rPr>
          <w:rFonts w:ascii="Times New Roman"/>
          <w:b w:val="false"/>
          <w:i w:val="false"/>
          <w:color w:val="000000"/>
          <w:sz w:val="28"/>
        </w:rPr>
        <w:t>
      Кесте 26 - 2028 жылға дейін (қоса алғанда) қатты тұрмыстық қалдықтар полигонының картасын салуды қаржыландырудың жалпы қажеттілігі.</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сыйымдылық, мың м³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1233195,7 (246639,1)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w:t>
            </w:r>
          </w:p>
        </w:tc>
      </w:tr>
    </w:tbl>
    <w:bookmarkStart w:name="z753" w:id="694"/>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694"/>
    <w:bookmarkStart w:name="z754" w:id="695"/>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w:t>
      </w:r>
    </w:p>
    <w:bookmarkEnd w:id="695"/>
    <w:bookmarkStart w:name="z755" w:id="696"/>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696"/>
    <w:bookmarkStart w:name="z756" w:id="697"/>
    <w:p>
      <w:pPr>
        <w:spacing w:after="0"/>
        <w:ind w:left="0"/>
        <w:jc w:val="both"/>
      </w:pPr>
      <w:r>
        <w:rPr>
          <w:rFonts w:ascii="Times New Roman"/>
          <w:b w:val="false"/>
          <w:i w:val="false"/>
          <w:color w:val="000000"/>
          <w:sz w:val="28"/>
        </w:rPr>
        <w:t>
      Қарасай ауданы аумағында қайталама шикізат пен қауіпті қалдықтарды қабылдау үшін 4 стационарлық пункт пен 1 жылжымалы пунктті ұйымдастыру қажет.</w:t>
      </w:r>
    </w:p>
    <w:bookmarkEnd w:id="697"/>
    <w:bookmarkStart w:name="z757" w:id="698"/>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698"/>
    <w:bookmarkStart w:name="z758" w:id="699"/>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ірі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 кешендерін қолдану көптеген мәселелерді шешеді. Біріншіден, олар стационарлықтарға қарағанда бірнеше есе арзан, екіншіден, олар бірнеше елді мекенге қызмет көрсете алады.</w:t>
      </w:r>
    </w:p>
    <w:bookmarkEnd w:id="699"/>
    <w:bookmarkStart w:name="z759" w:id="700"/>
    <w:p>
      <w:pPr>
        <w:spacing w:after="0"/>
        <w:ind w:left="0"/>
        <w:jc w:val="both"/>
      </w:pPr>
      <w:r>
        <w:rPr>
          <w:rFonts w:ascii="Times New Roman"/>
          <w:b w:val="false"/>
          <w:i w:val="false"/>
          <w:color w:val="000000"/>
          <w:sz w:val="28"/>
        </w:rPr>
        <w:t xml:space="preserve">
      Қарасай ауданы мен Алматы қалаларының аумақтық даму перспективалары мен құрылыс көлемін ескере отырып, қалдықтардың түзілу көзі ретінде Алматы облысында одан әрі кәдеге жаратумен кешенде құрылыс және үйінді қалдықтарын өңдеуге арналған нысанды орналастыру ұсынылады. </w:t>
      </w:r>
    </w:p>
    <w:bookmarkEnd w:id="700"/>
    <w:bookmarkStart w:name="z760" w:id="701"/>
    <w:p>
      <w:pPr>
        <w:spacing w:after="0"/>
        <w:ind w:left="0"/>
        <w:jc w:val="both"/>
      </w:pPr>
      <w:r>
        <w:rPr>
          <w:rFonts w:ascii="Times New Roman"/>
          <w:b w:val="false"/>
          <w:i w:val="false"/>
          <w:color w:val="000000"/>
          <w:sz w:val="28"/>
        </w:rPr>
        <w:t>
      5.1.7.2Қалдықтарды жинау</w:t>
      </w:r>
    </w:p>
    <w:bookmarkEnd w:id="701"/>
    <w:bookmarkStart w:name="z761" w:id="702"/>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702"/>
    <w:bookmarkStart w:name="z762" w:id="703"/>
    <w:p>
      <w:pPr>
        <w:spacing w:after="0"/>
        <w:ind w:left="0"/>
        <w:jc w:val="both"/>
      </w:pPr>
      <w:r>
        <w:rPr>
          <w:rFonts w:ascii="Times New Roman"/>
          <w:b w:val="false"/>
          <w:i w:val="false"/>
          <w:color w:val="000000"/>
          <w:sz w:val="28"/>
        </w:rPr>
        <w:t>
      Алдыңғы және артқы жағындағы қоқыс таситын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орташа қалыңдығы 80 шақырым болатын коррозияға қарсы қорғаныс жабынымен жабылған, ыстық мырышпен қапталған.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703"/>
    <w:bookmarkStart w:name="z763" w:id="704"/>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704"/>
    <w:bookmarkStart w:name="z764" w:id="705"/>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705"/>
    <w:bookmarkStart w:name="z765" w:id="706"/>
    <w:p>
      <w:pPr>
        <w:spacing w:after="0"/>
        <w:ind w:left="0"/>
        <w:jc w:val="both"/>
      </w:pPr>
      <w:r>
        <w:rPr>
          <w:rFonts w:ascii="Times New Roman"/>
          <w:b w:val="false"/>
          <w:i w:val="false"/>
          <w:color w:val="000000"/>
          <w:sz w:val="28"/>
        </w:rPr>
        <w:t>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Облыстағы елді мекендер үшін көлемі 1,1 м3 3306 контейнер сатып алу қажет.</w:t>
      </w:r>
    </w:p>
    <w:bookmarkEnd w:id="706"/>
    <w:bookmarkStart w:name="z766" w:id="707"/>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707"/>
    <w:bookmarkStart w:name="z767" w:id="708"/>
    <w:p>
      <w:pPr>
        <w:spacing w:after="0"/>
        <w:ind w:left="0"/>
        <w:jc w:val="both"/>
      </w:pPr>
      <w:r>
        <w:rPr>
          <w:rFonts w:ascii="Times New Roman"/>
          <w:b w:val="false"/>
          <w:i w:val="false"/>
          <w:color w:val="000000"/>
          <w:sz w:val="28"/>
        </w:rPr>
        <w:t>
      Барлығы MSW көлемі кіреді халықтан және заңды тұлғалардан жинақталған қалдықтардың көлемін қамтиды. Төмендегі кестеде (27-кесте) облыс бойынша және елді мекендер жағдайында ТҚҚ жинау жүйесін контейнерлермен жабдықтаудың техникалық- экономикалық көрсеткіштері келтірілген (27-кесте).</w:t>
      </w:r>
    </w:p>
    <w:bookmarkEnd w:id="708"/>
    <w:bookmarkStart w:name="z768" w:id="709"/>
    <w:p>
      <w:pPr>
        <w:spacing w:after="0"/>
        <w:ind w:left="0"/>
        <w:jc w:val="both"/>
      </w:pPr>
      <w:r>
        <w:rPr>
          <w:rFonts w:ascii="Times New Roman"/>
          <w:b w:val="false"/>
          <w:i w:val="false"/>
          <w:color w:val="000000"/>
          <w:sz w:val="28"/>
        </w:rPr>
        <w:t>
      Кесте 27 – ТҚҚ жинау жүйесін контейнерлермен жабдықтаудың техникалық- экономикалық көрсеткіштері</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 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10"/>
          <w:p>
            <w:pPr>
              <w:spacing w:after="20"/>
              <w:ind w:left="20"/>
              <w:jc w:val="both"/>
            </w:pPr>
            <w:r>
              <w:rPr>
                <w:rFonts w:ascii="Times New Roman"/>
                <w:b w:val="false"/>
                <w:i w:val="false"/>
                <w:color w:val="000000"/>
                <w:sz w:val="20"/>
              </w:rPr>
              <w:t>
Контейнер 1,1 м3 қалыңдығы</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2 мм мырышталған ST3</w:t>
            </w:r>
          </w:p>
          <w:p>
            <w:pPr>
              <w:spacing w:after="20"/>
              <w:ind w:left="20"/>
              <w:jc w:val="both"/>
            </w:pPr>
            <w:r>
              <w:rPr>
                <w:rFonts w:ascii="Times New Roman"/>
                <w:b w:val="false"/>
                <w:i w:val="false"/>
                <w:color w:val="000000"/>
                <w:sz w:val="20"/>
              </w:rPr>
              <w:t>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w:t>
            </w:r>
          </w:p>
        </w:tc>
      </w:tr>
    </w:tbl>
    <w:bookmarkStart w:name="z771" w:id="711"/>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Қаскелең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106 856 000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10 952 000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7 696 000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13 616 000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8 288 000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Жармұхамбет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50 024 000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24 272 000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8 732 000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9 472 000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15 984 000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Колящи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Қошмамбет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Қырғауылды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12 136 000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10 656 000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Әшекеев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50 320 000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489 288 000</w:t>
            </w:r>
          </w:p>
        </w:tc>
      </w:tr>
    </w:tbl>
    <w:bookmarkStart w:name="z772" w:id="712"/>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712"/>
    <w:bookmarkStart w:name="z773" w:id="713"/>
    <w:p>
      <w:pPr>
        <w:spacing w:after="0"/>
        <w:ind w:left="0"/>
        <w:jc w:val="both"/>
      </w:pPr>
      <w:r>
        <w:rPr>
          <w:rFonts w:ascii="Times New Roman"/>
          <w:b w:val="false"/>
          <w:i w:val="false"/>
          <w:color w:val="000000"/>
          <w:sz w:val="28"/>
        </w:rPr>
        <w:t>
      Пайдаланылатын қалдықтардың құрамдас бөліктерін бөлу тиімділігін арттыру ұсынылады, бастапқы кезеңде ТҚҚ бөлек жинауды қамтамасыз ету.</w:t>
      </w:r>
    </w:p>
    <w:bookmarkEnd w:id="713"/>
    <w:bookmarkStart w:name="z774" w:id="714"/>
    <w:p>
      <w:pPr>
        <w:spacing w:after="0"/>
        <w:ind w:left="0"/>
        <w:jc w:val="both"/>
      </w:pPr>
      <w:r>
        <w:rPr>
          <w:rFonts w:ascii="Times New Roman"/>
          <w:b w:val="false"/>
          <w:i w:val="false"/>
          <w:color w:val="000000"/>
          <w:sz w:val="28"/>
        </w:rPr>
        <w:t>
      -ТҚҚ жалпы көлемінің 30%-ын құрайтын "дымқыл" қалдықтарды (негізінен тамақ қалдықтары) жинауға арналған контейнерлер.</w:t>
      </w:r>
    </w:p>
    <w:bookmarkEnd w:id="714"/>
    <w:bookmarkStart w:name="z775" w:id="715"/>
    <w:p>
      <w:pPr>
        <w:spacing w:after="0"/>
        <w:ind w:left="0"/>
        <w:jc w:val="both"/>
      </w:pPr>
      <w:r>
        <w:rPr>
          <w:rFonts w:ascii="Times New Roman"/>
          <w:b w:val="false"/>
          <w:i w:val="false"/>
          <w:color w:val="000000"/>
          <w:sz w:val="28"/>
        </w:rPr>
        <w:t>
      -ТҚҚ жалпы көлемінің 70%-ын құрайтын "құрғақ қалдықтарды" жинауға арналған контейнерлер.</w:t>
      </w:r>
    </w:p>
    <w:bookmarkEnd w:id="715"/>
    <w:bookmarkStart w:name="z776" w:id="716"/>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(облыстың шалғай елді мекендерінде) қабылданады.</w:t>
      </w:r>
    </w:p>
    <w:bookmarkEnd w:id="716"/>
    <w:bookmarkStart w:name="z777" w:id="717"/>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717"/>
    <w:bookmarkStart w:name="z778" w:id="718"/>
    <w:p>
      <w:pPr>
        <w:spacing w:after="0"/>
        <w:ind w:left="0"/>
        <w:jc w:val="both"/>
      </w:pPr>
      <w:r>
        <w:rPr>
          <w:rFonts w:ascii="Times New Roman"/>
          <w:b w:val="false"/>
          <w:i w:val="false"/>
          <w:color w:val="000000"/>
          <w:sz w:val="28"/>
        </w:rPr>
        <w:t>
      Облыстағы елді мекендер үшін сыйымдылығы 4 және 6 контейнерлік контейнер алаңдарының түрі қабылданды (контейнер алаңдарының схемасын әзірлеу кезінде әрбір контейнер алаңының өлшемдері мен сыйымдылығы анықталып, негізделуі керек) (28- кесте). Контейнер алаңдарының макетін әзірлеу кезінде қолданыстағылардың алдын ала түгендеуімен құрылымдардың қажетті саны есептелуі керек.</w:t>
      </w:r>
    </w:p>
    <w:bookmarkEnd w:id="718"/>
    <w:bookmarkStart w:name="z779" w:id="719"/>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719"/>
    <w:bookmarkStart w:name="z780" w:id="720"/>
    <w:p>
      <w:pPr>
        <w:spacing w:after="0"/>
        <w:ind w:left="0"/>
        <w:jc w:val="both"/>
      </w:pPr>
      <w:r>
        <w:rPr>
          <w:rFonts w:ascii="Times New Roman"/>
          <w:b w:val="false"/>
          <w:i w:val="false"/>
          <w:color w:val="000000"/>
          <w:sz w:val="28"/>
        </w:rPr>
        <w:t>
      Кесте 28 – Қарасай аймағындағы контейнерлік алаңшалар құрылысының техникалық-экономикалық көрсеткіштері</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221 816</w:t>
            </w:r>
          </w:p>
        </w:tc>
      </w:tr>
    </w:tbl>
    <w:bookmarkStart w:name="z781" w:id="721"/>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721"/>
    <w:bookmarkStart w:name="z782" w:id="722"/>
    <w:p>
      <w:pPr>
        <w:spacing w:after="0"/>
        <w:ind w:left="0"/>
        <w:jc w:val="both"/>
      </w:pPr>
      <w:r>
        <w:rPr>
          <w:rFonts w:ascii="Times New Roman"/>
          <w:b w:val="false"/>
          <w:i w:val="false"/>
          <w:color w:val="000000"/>
          <w:sz w:val="28"/>
        </w:rPr>
        <w:t>
      5.1.7.3Қалдықтарды тасымалдау</w:t>
      </w:r>
    </w:p>
    <w:bookmarkEnd w:id="722"/>
    <w:bookmarkStart w:name="z783" w:id="723"/>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723"/>
    <w:bookmarkStart w:name="z784" w:id="724"/>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724"/>
    <w:bookmarkStart w:name="z785" w:id="725"/>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725"/>
    <w:bookmarkStart w:name="z786" w:id="726"/>
    <w:p>
      <w:pPr>
        <w:spacing w:after="0"/>
        <w:ind w:left="0"/>
        <w:jc w:val="both"/>
      </w:pPr>
      <w:r>
        <w:rPr>
          <w:rFonts w:ascii="Times New Roman"/>
          <w:b w:val="false"/>
          <w:i w:val="false"/>
          <w:color w:val="000000"/>
          <w:sz w:val="28"/>
        </w:rPr>
        <w:t>
      Аудандар бойынша деректердің толық болмауы жалпы облыс бойынша ТҚҚ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726"/>
    <w:bookmarkStart w:name="z787" w:id="727"/>
    <w:p>
      <w:pPr>
        <w:spacing w:after="0"/>
        <w:ind w:left="0"/>
        <w:jc w:val="both"/>
      </w:pPr>
      <w:r>
        <w:rPr>
          <w:rFonts w:ascii="Times New Roman"/>
          <w:b w:val="false"/>
          <w:i w:val="false"/>
          <w:color w:val="000000"/>
          <w:sz w:val="28"/>
        </w:rPr>
        <w:t>
      Жалпы облыс бойынша есептеулер үшін "КОММАШ" зауытында (Ресей) шығарылған, техникалық сипаттамалары қалдықтарды 6 есе нығыздауға мүмкіндік беретін шанақ көлемі 18,5 м3 КО 427 сериялы қоқыс таситын көліктер пайдаланылды. Бағдарламаны әзірлеу</w:t>
      </w:r>
    </w:p>
    <w:bookmarkEnd w:id="727"/>
    <w:bookmarkStart w:name="z788" w:id="728"/>
    <w:p>
      <w:pPr>
        <w:spacing w:after="0"/>
        <w:ind w:left="0"/>
        <w:jc w:val="both"/>
      </w:pPr>
      <w:r>
        <w:rPr>
          <w:rFonts w:ascii="Times New Roman"/>
          <w:b w:val="false"/>
          <w:i w:val="false"/>
          <w:color w:val="000000"/>
          <w:sz w:val="28"/>
        </w:rPr>
        <w:t>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Сондай-ақ Қарасай ауданында жұмыс істейтін қалдықтарды жинайтын компаниялардың тәжірибесі де назарға алынды. Негізінен ауылдық жерлерде пайда болатын қоқыс шығаратын көліктің бұл түрімен қалдықтарды нығыздау іс жүзінде 2-3 есеге жетеді.</w:t>
      </w:r>
    </w:p>
    <w:bookmarkEnd w:id="728"/>
    <w:bookmarkStart w:name="z789" w:id="729"/>
    <w:p>
      <w:pPr>
        <w:spacing w:after="0"/>
        <w:ind w:left="0"/>
        <w:jc w:val="both"/>
      </w:pPr>
      <w:r>
        <w:rPr>
          <w:rFonts w:ascii="Times New Roman"/>
          <w:b w:val="false"/>
          <w:i w:val="false"/>
          <w:color w:val="000000"/>
          <w:sz w:val="28"/>
        </w:rPr>
        <w:t>
      Аудан бойынша ТҚҚ шығаруды ұйымдастыру үшін ТҚҚ шығару көлемдерін және олардың қозғалысын есепке алатын және бақылайтын қондырғылармен жабдықталған 34 қоқыс шығаратын көлік қажет. Техникалық-экономикалық көрсеткіштер төмендегі кестеде берілген (29-кесте).</w:t>
      </w:r>
    </w:p>
    <w:bookmarkEnd w:id="729"/>
    <w:bookmarkStart w:name="z790" w:id="730"/>
    <w:p>
      <w:pPr>
        <w:spacing w:after="0"/>
        <w:ind w:left="0"/>
        <w:jc w:val="both"/>
      </w:pPr>
      <w:r>
        <w:rPr>
          <w:rFonts w:ascii="Times New Roman"/>
          <w:b w:val="false"/>
          <w:i w:val="false"/>
          <w:color w:val="000000"/>
          <w:sz w:val="28"/>
        </w:rPr>
        <w:t>
      Кесте 29– Тасымалдау жүйесін қоқыс таситын машиналармен және бақылау құралдарымен жабдықтаудың техникалық-экономикалық көрсеткіштері</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 н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1 795 275</w:t>
            </w:r>
          </w:p>
        </w:tc>
      </w:tr>
    </w:tbl>
    <w:bookmarkStart w:name="z791" w:id="731"/>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731"/>
    <w:bookmarkStart w:name="z792" w:id="732"/>
    <w:p>
      <w:pPr>
        <w:spacing w:after="0"/>
        <w:ind w:left="0"/>
        <w:jc w:val="both"/>
      </w:pPr>
      <w:r>
        <w:rPr>
          <w:rFonts w:ascii="Times New Roman"/>
          <w:b w:val="false"/>
          <w:i w:val="false"/>
          <w:color w:val="000000"/>
          <w:sz w:val="28"/>
        </w:rPr>
        <w:t>
      5.1.7.4Қалдықтарды сұрыптау және кәдеге жарату кешені</w:t>
      </w:r>
    </w:p>
    <w:bookmarkEnd w:id="732"/>
    <w:bookmarkStart w:name="z793" w:id="733"/>
    <w:p>
      <w:pPr>
        <w:spacing w:after="0"/>
        <w:ind w:left="0"/>
        <w:jc w:val="both"/>
      </w:pPr>
      <w:r>
        <w:rPr>
          <w:rFonts w:ascii="Times New Roman"/>
          <w:b w:val="false"/>
          <w:i w:val="false"/>
          <w:color w:val="000000"/>
          <w:sz w:val="28"/>
        </w:rPr>
        <w:t>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белгіленген нысаналы индикаторларға қол жеткізуге мүмкіндік бермейді.</w:t>
      </w:r>
    </w:p>
    <w:bookmarkEnd w:id="733"/>
    <w:bookmarkStart w:name="z794" w:id="734"/>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орнында орналасқан қалдықтарды сұрыптау объектілерінде түзілетін қалдықтарды сұрыптауға бағытталған даму сызбасы (Қарасай ауданындағы қалдықтарды басқару секторының дамуының осы кезеңінде ең қолайлысы) таңдалды. кешенді және заманауи полигонда "құйрықтарды" жою.</w:t>
      </w:r>
    </w:p>
    <w:bookmarkEnd w:id="734"/>
    <w:bookmarkStart w:name="z795" w:id="735"/>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735"/>
    <w:bookmarkStart w:name="z796" w:id="736"/>
    <w:p>
      <w:pPr>
        <w:spacing w:after="0"/>
        <w:ind w:left="0"/>
        <w:jc w:val="both"/>
      </w:pPr>
      <w:r>
        <w:rPr>
          <w:rFonts w:ascii="Times New Roman"/>
          <w:b w:val="false"/>
          <w:i w:val="false"/>
          <w:color w:val="000000"/>
          <w:sz w:val="28"/>
        </w:rPr>
        <w:t>
      Қоқыс сұрыптау механикаландырылған станса кешенін, қоқыс таситын көліктерге арналған гараждарды (пайдалану қажет болған жағдайда), қайталама материалдық</w:t>
      </w:r>
    </w:p>
    <w:bookmarkEnd w:id="736"/>
    <w:bookmarkStart w:name="z797" w:id="737"/>
    <w:p>
      <w:pPr>
        <w:spacing w:after="0"/>
        <w:ind w:left="0"/>
        <w:jc w:val="both"/>
      </w:pPr>
      <w:r>
        <w:rPr>
          <w:rFonts w:ascii="Times New Roman"/>
          <w:b w:val="false"/>
          <w:i w:val="false"/>
          <w:color w:val="000000"/>
          <w:sz w:val="28"/>
        </w:rPr>
        <w:t>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737"/>
    <w:bookmarkStart w:name="z798" w:id="738"/>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есептеуде қайталама шикізатты жинаудың болжамды көлемі ескерілді.</w:t>
      </w:r>
    </w:p>
    <w:bookmarkEnd w:id="738"/>
    <w:bookmarkStart w:name="z799" w:id="739"/>
    <w:p>
      <w:pPr>
        <w:spacing w:after="0"/>
        <w:ind w:left="0"/>
        <w:jc w:val="both"/>
      </w:pPr>
      <w:r>
        <w:rPr>
          <w:rFonts w:ascii="Times New Roman"/>
          <w:b w:val="false"/>
          <w:i w:val="false"/>
          <w:color w:val="000000"/>
          <w:sz w:val="28"/>
        </w:rPr>
        <w:t>
      Екінші нұсқа үшін алдыңғы нұсқадағыдай сұрыптау станциясы мен полигон кешеніне арналған құрылымдар құрылысының жоспарлы тізбесі қабылданады. Айырмашылық сұрыптау жабдығының конфигурациясының және сыйымдылығының артуы болып табылады. Бұл СМР іріктеу көлемін 25%-ға дейін арттыруды және ТҚҚ шығару көлемінің пайыздық үлесін азайтуды қамтамасыз етеді. Опция ықтимал қолайсыз табиғи жағдайлармен (жер асты суларының төмен деңгейі, оқшаулағыш қабат үшін топырақты өңдеу және импорттау қажеттілігі) байланысты полигонды салудың жоғары күрделі шығындарын айтарлықтай төмендетеді.</w:t>
      </w:r>
    </w:p>
    <w:bookmarkEnd w:id="739"/>
    <w:bookmarkStart w:name="z800" w:id="740"/>
    <w:p>
      <w:pPr>
        <w:spacing w:after="0"/>
        <w:ind w:left="0"/>
        <w:jc w:val="both"/>
      </w:pPr>
      <w:r>
        <w:rPr>
          <w:rFonts w:ascii="Times New Roman"/>
          <w:b w:val="false"/>
          <w:i w:val="false"/>
          <w:color w:val="000000"/>
          <w:sz w:val="28"/>
        </w:rPr>
        <w:t>
      Кесте 30 – Қалдықтарды сұрыптау станциясы мен қалдықтарды орналастыру алаңы кешені</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(Қарасай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41"/>
          <w:p>
            <w:pPr>
              <w:spacing w:after="20"/>
              <w:ind w:left="20"/>
              <w:jc w:val="both"/>
            </w:pPr>
            <w:r>
              <w:rPr>
                <w:rFonts w:ascii="Times New Roman"/>
                <w:b w:val="false"/>
                <w:i w:val="false"/>
                <w:color w:val="000000"/>
                <w:sz w:val="20"/>
              </w:rPr>
              <w:t>
Қуаттылығы жылына 60 мың тонна</w:t>
            </w:r>
          </w:p>
          <w:bookmarkEnd w:id="741"/>
          <w:p>
            <w:pPr>
              <w:spacing w:after="20"/>
              <w:ind w:left="20"/>
              <w:jc w:val="both"/>
            </w:pPr>
            <w:r>
              <w:rPr>
                <w:rFonts w:ascii="Times New Roman"/>
                <w:b w:val="false"/>
                <w:i w:val="false"/>
                <w:color w:val="000000"/>
                <w:sz w:val="20"/>
              </w:rPr>
              <w:t>
қоқыс сұрыптау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42"/>
          <w:p>
            <w:pPr>
              <w:spacing w:after="20"/>
              <w:ind w:left="20"/>
              <w:jc w:val="both"/>
            </w:pPr>
            <w:r>
              <w:rPr>
                <w:rFonts w:ascii="Times New Roman"/>
                <w:b w:val="false"/>
                <w:i w:val="false"/>
                <w:color w:val="000000"/>
                <w:sz w:val="20"/>
              </w:rPr>
              <w:t>
Қалдықтарды өңдеу/өрту кешені</w:t>
            </w:r>
          </w:p>
          <w:bookmarkEnd w:id="742"/>
          <w:p>
            <w:pPr>
              <w:spacing w:after="20"/>
              <w:ind w:left="20"/>
              <w:jc w:val="both"/>
            </w:pPr>
            <w:r>
              <w:rPr>
                <w:rFonts w:ascii="Times New Roman"/>
                <w:b w:val="false"/>
                <w:i w:val="false"/>
                <w:color w:val="000000"/>
                <w:sz w:val="20"/>
              </w:rPr>
              <w:t>
учаскесі10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803" w:id="743"/>
    <w:p>
      <w:pPr>
        <w:spacing w:after="0"/>
        <w:ind w:left="0"/>
        <w:jc w:val="both"/>
      </w:pPr>
      <w:r>
        <w:rPr>
          <w:rFonts w:ascii="Times New Roman"/>
          <w:b w:val="false"/>
          <w:i w:val="false"/>
          <w:color w:val="000000"/>
          <w:sz w:val="28"/>
        </w:rPr>
        <w:t>
      Сұрыптау процесінің технология нұсқасын таңдау 5.1.4 бөлімінде анықталған. Бағдарламаны іске асырудың бірінші кезеңінде Қарасай ауданына қалдықтарды сұрыптау кешеніне арналған жартылай автоматтар жабдықталды. Полигон картасын және қалдықтарды сұрыптау станциясының сыйымдылығын есептеу үшін осы Бағдарламаның қолданылу мерзіміне (2028 жылды қоса алғанда) бастапқы деректер алынды.</w:t>
      </w:r>
    </w:p>
    <w:bookmarkEnd w:id="743"/>
    <w:bookmarkStart w:name="z804" w:id="744"/>
    <w:p>
      <w:pPr>
        <w:spacing w:after="0"/>
        <w:ind w:left="0"/>
        <w:jc w:val="both"/>
      </w:pPr>
      <w:r>
        <w:rPr>
          <w:rFonts w:ascii="Times New Roman"/>
          <w:b w:val="false"/>
          <w:i w:val="false"/>
          <w:color w:val="000000"/>
          <w:sz w:val="28"/>
        </w:rPr>
        <w:t>
      Төмендегі кестеде (31-кесте)қалдықтарды сұрыптау және қайта өңдеу кешендерін салу бойынша техникалық-экономикалық көрсеткіштер қарастырылған.</w:t>
      </w:r>
    </w:p>
    <w:bookmarkEnd w:id="744"/>
    <w:bookmarkStart w:name="z805" w:id="745"/>
    <w:p>
      <w:pPr>
        <w:spacing w:after="0"/>
        <w:ind w:left="0"/>
        <w:jc w:val="both"/>
      </w:pPr>
      <w:r>
        <w:rPr>
          <w:rFonts w:ascii="Times New Roman"/>
          <w:b w:val="false"/>
          <w:i w:val="false"/>
          <w:color w:val="000000"/>
          <w:sz w:val="28"/>
        </w:rPr>
        <w:t>
      Кесте 31 – Кешенді учаске объектілерін салудың техникалық-экономикалық көрсеткіштері</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Бағасы, мың теңге</w:t>
            </w:r>
          </w:p>
        </w:tc>
      </w:tr>
    </w:tbl>
    <w:bookmarkStart w:name="z806" w:id="746"/>
    <w:p>
      <w:pPr>
        <w:spacing w:after="0"/>
        <w:ind w:left="0"/>
        <w:jc w:val="both"/>
      </w:pPr>
      <w:r>
        <w:rPr>
          <w:rFonts w:ascii="Times New Roman"/>
          <w:b w:val="false"/>
          <w:i w:val="false"/>
          <w:color w:val="000000"/>
          <w:sz w:val="28"/>
        </w:rPr>
        <w:t>
      10Техникалық-экономикалық негіздемені әзірлеу кезеңінде нақтылау қажет</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картасының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АЖ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3 387 930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өңдеу/өрту кешенінің құрылысы (ҚОҚ шарттары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қатты тұрмыстық қалдықтар полигонында биогаз қондырғысын салу (ЭҚК шарттары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29 665 330</w:t>
            </w:r>
          </w:p>
        </w:tc>
      </w:tr>
    </w:tbl>
    <w:bookmarkStart w:name="z807" w:id="747"/>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бойынша қабылданды, жабдық құны коммерциялық ұсыныстарға сәйкес қабылданды.</w:t>
      </w:r>
    </w:p>
    <w:bookmarkEnd w:id="747"/>
    <w:bookmarkStart w:name="z808" w:id="748"/>
    <w:p>
      <w:pPr>
        <w:spacing w:after="0"/>
        <w:ind w:left="0"/>
        <w:jc w:val="both"/>
      </w:pPr>
      <w:r>
        <w:rPr>
          <w:rFonts w:ascii="Times New Roman"/>
          <w:b w:val="false"/>
          <w:i w:val="false"/>
          <w:color w:val="000000"/>
          <w:sz w:val="28"/>
        </w:rPr>
        <w:t>
      Қарасай ауданында қалдықтарды басқару жүйесін дамытудың перспективалық жоспарында ұсынылған үлгіні толықтыруға болатыны (тиісті негіздемемен) атап өтілген.жергілікті тізбектер:</w:t>
      </w:r>
    </w:p>
    <w:bookmarkEnd w:id="748"/>
    <w:bookmarkStart w:name="z809" w:id="749"/>
    <w:p>
      <w:pPr>
        <w:spacing w:after="0"/>
        <w:ind w:left="0"/>
        <w:jc w:val="both"/>
      </w:pPr>
      <w:r>
        <w:rPr>
          <w:rFonts w:ascii="Times New Roman"/>
          <w:b w:val="false"/>
          <w:i w:val="false"/>
          <w:color w:val="000000"/>
          <w:sz w:val="28"/>
        </w:rPr>
        <w:t>
      -қайталама шикізатты өңдеу;</w:t>
      </w:r>
    </w:p>
    <w:bookmarkEnd w:id="749"/>
    <w:bookmarkStart w:name="z810" w:id="750"/>
    <w:p>
      <w:pPr>
        <w:spacing w:after="0"/>
        <w:ind w:left="0"/>
        <w:jc w:val="both"/>
      </w:pPr>
      <w:r>
        <w:rPr>
          <w:rFonts w:ascii="Times New Roman"/>
          <w:b w:val="false"/>
          <w:i w:val="false"/>
          <w:color w:val="000000"/>
          <w:sz w:val="28"/>
        </w:rPr>
        <w:t>
      -отын (сұйық/қатты) және жылу және электр энергиясын өндіруге бағытталған энергияны пайдалану жолындағы даму (энергетикалық әлеуеті бар, бірақ екінші реттік шикізат болып табылмайтын кейбір фракциялар үшін);</w:t>
      </w:r>
    </w:p>
    <w:bookmarkEnd w:id="750"/>
    <w:bookmarkStart w:name="z811" w:id="751"/>
    <w:p>
      <w:pPr>
        <w:spacing w:after="0"/>
        <w:ind w:left="0"/>
        <w:jc w:val="both"/>
      </w:pPr>
      <w:r>
        <w:rPr>
          <w:rFonts w:ascii="Times New Roman"/>
          <w:b w:val="false"/>
          <w:i w:val="false"/>
          <w:color w:val="000000"/>
          <w:sz w:val="28"/>
        </w:rPr>
        <w:t>
      -биологиялық ыдырайтын қалдықтарды кәдеге жаратуды қысқартуды ынталандыру, оның ішінде оларды қайта өңдеу, оның ішінде тыңайтқыштарды, биогазды және (немесе) энергияны өндіруді қоса алғанда, компосттау және қайта өңдеу жолымен жүзеге асыру.</w:t>
      </w:r>
    </w:p>
    <w:bookmarkEnd w:id="751"/>
    <w:bookmarkStart w:name="z812" w:id="752"/>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752"/>
    <w:bookmarkStart w:name="z813" w:id="753"/>
    <w:p>
      <w:pPr>
        <w:spacing w:after="0"/>
        <w:ind w:left="0"/>
        <w:jc w:val="both"/>
      </w:pPr>
      <w:r>
        <w:rPr>
          <w:rFonts w:ascii="Times New Roman"/>
          <w:b w:val="false"/>
          <w:i w:val="false"/>
          <w:color w:val="000000"/>
          <w:sz w:val="28"/>
        </w:rPr>
        <w:t>
      Төмендегі кестеде (32-кесте) Қарасай ауданында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берілген. Аталған бағдарламаны жүзеге асыру аясында ауданда стационарлық пункттер салу қарастырылмаған.</w:t>
      </w:r>
    </w:p>
    <w:bookmarkEnd w:id="753"/>
    <w:bookmarkStart w:name="z814" w:id="754"/>
    <w:p>
      <w:pPr>
        <w:spacing w:after="0"/>
        <w:ind w:left="0"/>
        <w:jc w:val="both"/>
      </w:pPr>
      <w:r>
        <w:rPr>
          <w:rFonts w:ascii="Times New Roman"/>
          <w:b w:val="false"/>
          <w:i w:val="false"/>
          <w:color w:val="000000"/>
          <w:sz w:val="28"/>
        </w:rPr>
        <w:t>
      Кесте 32 – Қайталама шикізат пен қауіпті тұрмыстық қалдықтарды қабылдау пункттерінің техникалық-экономикалық көрсеткіштері</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 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55"/>
          <w:p>
            <w:pPr>
              <w:spacing w:after="20"/>
              <w:ind w:left="20"/>
              <w:jc w:val="both"/>
            </w:pPr>
            <w:r>
              <w:rPr>
                <w:rFonts w:ascii="Times New Roman"/>
                <w:b w:val="false"/>
                <w:i w:val="false"/>
                <w:color w:val="000000"/>
                <w:sz w:val="20"/>
              </w:rPr>
              <w:t>
Бірліктің</w:t>
            </w:r>
          </w:p>
          <w:bookmarkEnd w:id="755"/>
          <w:p>
            <w:pPr>
              <w:spacing w:after="20"/>
              <w:ind w:left="20"/>
              <w:jc w:val="both"/>
            </w:pPr>
            <w:r>
              <w:rPr>
                <w:rFonts w:ascii="Times New Roman"/>
                <w:b w:val="false"/>
                <w:i w:val="false"/>
                <w:color w:val="000000"/>
                <w:sz w:val="20"/>
              </w:rPr>
              <w:t>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56"/>
          <w:p>
            <w:pPr>
              <w:spacing w:after="20"/>
              <w:ind w:left="20"/>
              <w:jc w:val="both"/>
            </w:pPr>
            <w:r>
              <w:rPr>
                <w:rFonts w:ascii="Times New Roman"/>
                <w:b w:val="false"/>
                <w:i w:val="false"/>
                <w:color w:val="000000"/>
                <w:sz w:val="20"/>
              </w:rPr>
              <w:t>
Жалпы</w:t>
            </w:r>
          </w:p>
          <w:bookmarkEnd w:id="756"/>
          <w:p>
            <w:pPr>
              <w:spacing w:after="20"/>
              <w:ind w:left="20"/>
              <w:jc w:val="both"/>
            </w:pPr>
            <w:r>
              <w:rPr>
                <w:rFonts w:ascii="Times New Roman"/>
                <w:b w:val="false"/>
                <w:i w:val="false"/>
                <w:color w:val="000000"/>
                <w:sz w:val="20"/>
              </w:rPr>
              <w:t>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57"/>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w:t>
            </w:r>
          </w:p>
          <w:bookmarkEnd w:id="757"/>
          <w:p>
            <w:pPr>
              <w:spacing w:after="20"/>
              <w:ind w:left="20"/>
              <w:jc w:val="both"/>
            </w:pPr>
            <w:r>
              <w:rPr>
                <w:rFonts w:ascii="Times New Roman"/>
                <w:b w:val="false"/>
                <w:i w:val="false"/>
                <w:color w:val="000000"/>
                <w:sz w:val="20"/>
              </w:rPr>
              <w:t>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58"/>
          <w:p>
            <w:pPr>
              <w:spacing w:after="20"/>
              <w:ind w:left="20"/>
              <w:jc w:val="both"/>
            </w:pPr>
            <w:r>
              <w:rPr>
                <w:rFonts w:ascii="Times New Roman"/>
                <w:b w:val="false"/>
                <w:i w:val="false"/>
                <w:color w:val="000000"/>
                <w:sz w:val="20"/>
              </w:rPr>
              <w:t>
Қайта өңдеуге болатын материалдар</w:t>
            </w:r>
          </w:p>
          <w:bookmarkEnd w:id="758"/>
          <w:p>
            <w:pPr>
              <w:spacing w:after="20"/>
              <w:ind w:left="20"/>
              <w:jc w:val="both"/>
            </w:pPr>
            <w:r>
              <w:rPr>
                <w:rFonts w:ascii="Times New Roman"/>
                <w:b w:val="false"/>
                <w:i w:val="false"/>
                <w:color w:val="000000"/>
                <w:sz w:val="20"/>
              </w:rPr>
              <w:t>
мен қауіпті қалдықтарды жинайтын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819" w:id="759"/>
    <w:p>
      <w:pPr>
        <w:spacing w:after="0"/>
        <w:ind w:left="0"/>
        <w:jc w:val="both"/>
      </w:pPr>
      <w:r>
        <w:rPr>
          <w:rFonts w:ascii="Times New Roman"/>
          <w:b w:val="false"/>
          <w:i w:val="false"/>
          <w:color w:val="000000"/>
          <w:sz w:val="28"/>
        </w:rPr>
        <w:t>
      Полигон картасын рекультивациялауға кеткен шығындар</w:t>
      </w:r>
    </w:p>
    <w:bookmarkEnd w:id="759"/>
    <w:bookmarkStart w:name="z820" w:id="760"/>
    <w:p>
      <w:pPr>
        <w:spacing w:after="0"/>
        <w:ind w:left="0"/>
        <w:jc w:val="both"/>
      </w:pPr>
      <w:r>
        <w:rPr>
          <w:rFonts w:ascii="Times New Roman"/>
          <w:b w:val="false"/>
          <w:i w:val="false"/>
          <w:color w:val="000000"/>
          <w:sz w:val="28"/>
        </w:rPr>
        <w:t>
      Полигон картасын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760"/>
    <w:bookmarkStart w:name="z821" w:id="761"/>
    <w:p>
      <w:pPr>
        <w:spacing w:after="0"/>
        <w:ind w:left="0"/>
        <w:jc w:val="both"/>
      </w:pPr>
      <w:r>
        <w:rPr>
          <w:rFonts w:ascii="Times New Roman"/>
          <w:b w:val="false"/>
          <w:i w:val="false"/>
          <w:color w:val="000000"/>
          <w:sz w:val="28"/>
        </w:rPr>
        <w:t>
      Кесте 33– Полигонды рекультивациялаудың техникалық-экономикалық көрсеткіштері</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жер көлемі,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Рекультивацияланған жердің болжалды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r>
    </w:tbl>
    <w:bookmarkStart w:name="z822" w:id="762"/>
    <w:p>
      <w:pPr>
        <w:spacing w:after="0"/>
        <w:ind w:left="0"/>
        <w:jc w:val="both"/>
      </w:pPr>
      <w:r>
        <w:rPr>
          <w:rFonts w:ascii="Times New Roman"/>
          <w:b w:val="false"/>
          <w:i w:val="false"/>
          <w:color w:val="000000"/>
          <w:sz w:val="28"/>
        </w:rPr>
        <w:t>
      5.1.8Материалдық-техникалық базаны қалыптастыру бойынша негізгі іс-шаралар</w:t>
      </w:r>
    </w:p>
    <w:bookmarkEnd w:id="762"/>
    <w:bookmarkStart w:name="z823" w:id="763"/>
    <w:p>
      <w:pPr>
        <w:spacing w:after="0"/>
        <w:ind w:left="0"/>
        <w:jc w:val="both"/>
      </w:pPr>
      <w:r>
        <w:rPr>
          <w:rFonts w:ascii="Times New Roman"/>
          <w:b w:val="false"/>
          <w:i w:val="false"/>
          <w:color w:val="000000"/>
          <w:sz w:val="28"/>
        </w:rPr>
        <w:t>
      Алматы облысы Қарасай ауданының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(34-кесте).</w:t>
      </w:r>
    </w:p>
    <w:bookmarkEnd w:id="763"/>
    <w:bookmarkStart w:name="z824" w:id="764"/>
    <w:p>
      <w:pPr>
        <w:spacing w:after="0"/>
        <w:ind w:left="0"/>
        <w:jc w:val="both"/>
      </w:pPr>
      <w:r>
        <w:rPr>
          <w:rFonts w:ascii="Times New Roman"/>
          <w:b w:val="false"/>
          <w:i w:val="false"/>
          <w:color w:val="000000"/>
          <w:sz w:val="28"/>
        </w:rPr>
        <w:t>
      Кесте 34- Алматы облысы Қарасай ауданының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 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65"/>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w:t>
            </w:r>
          </w:p>
          <w:bookmarkEnd w:id="765"/>
          <w:p>
            <w:pPr>
              <w:spacing w:after="20"/>
              <w:ind w:left="20"/>
              <w:jc w:val="both"/>
            </w:pPr>
            <w:r>
              <w:rPr>
                <w:rFonts w:ascii="Times New Roman"/>
                <w:b w:val="false"/>
                <w:i w:val="false"/>
                <w:color w:val="000000"/>
                <w:sz w:val="20"/>
              </w:rPr>
              <w:t>
орналастыру схемаларын әзірлеу</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66"/>
          <w:p>
            <w:pPr>
              <w:spacing w:after="20"/>
              <w:ind w:left="20"/>
              <w:jc w:val="both"/>
            </w:pPr>
            <w:r>
              <w:rPr>
                <w:rFonts w:ascii="Times New Roman"/>
                <w:b w:val="false"/>
                <w:i w:val="false"/>
                <w:color w:val="000000"/>
                <w:sz w:val="20"/>
              </w:rPr>
              <w:t>
Республикалық</w:t>
            </w:r>
          </w:p>
          <w:bookmarkEnd w:id="766"/>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құрылысына жобалық құжаттаманы әзірлеу</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67"/>
          <w:p>
            <w:pPr>
              <w:spacing w:after="20"/>
              <w:ind w:left="20"/>
              <w:jc w:val="both"/>
            </w:pPr>
            <w:r>
              <w:rPr>
                <w:rFonts w:ascii="Times New Roman"/>
                <w:b w:val="false"/>
                <w:i w:val="false"/>
                <w:color w:val="000000"/>
                <w:sz w:val="20"/>
              </w:rPr>
              <w:t>
Республикалық</w:t>
            </w:r>
          </w:p>
          <w:bookmarkEnd w:id="767"/>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учаскелерінің құрылымдарын салудың жобалық құжаттамасын әзірлеу</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68"/>
          <w:p>
            <w:pPr>
              <w:spacing w:after="20"/>
              <w:ind w:left="20"/>
              <w:jc w:val="both"/>
            </w:pPr>
            <w:r>
              <w:rPr>
                <w:rFonts w:ascii="Times New Roman"/>
                <w:b w:val="false"/>
                <w:i w:val="false"/>
                <w:color w:val="000000"/>
                <w:sz w:val="20"/>
              </w:rPr>
              <w:t>
Республикалық</w:t>
            </w:r>
          </w:p>
          <w:bookmarkEnd w:id="768"/>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69"/>
          <w:p>
            <w:pPr>
              <w:spacing w:after="20"/>
              <w:ind w:left="20"/>
              <w:jc w:val="both"/>
            </w:pPr>
            <w:r>
              <w:rPr>
                <w:rFonts w:ascii="Times New Roman"/>
                <w:b w:val="false"/>
                <w:i w:val="false"/>
                <w:color w:val="000000"/>
                <w:sz w:val="20"/>
              </w:rPr>
              <w:t>
Қалдықтарды өңдеу/өрту кешені, компост алаңы,</w:t>
            </w:r>
          </w:p>
          <w:bookmarkEnd w:id="769"/>
          <w:p>
            <w:pPr>
              <w:spacing w:after="20"/>
              <w:ind w:left="20"/>
              <w:jc w:val="both"/>
            </w:pPr>
            <w:r>
              <w:rPr>
                <w:rFonts w:ascii="Times New Roman"/>
                <w:b w:val="false"/>
                <w:i w:val="false"/>
                <w:color w:val="000000"/>
                <w:sz w:val="20"/>
              </w:rPr>
              <w:t>
"Экотехнопарк" құрылысының техникалық-экономикалық негіздемесін әзірлеу</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70"/>
          <w:p>
            <w:pPr>
              <w:spacing w:after="20"/>
              <w:ind w:left="20"/>
              <w:jc w:val="both"/>
            </w:pPr>
            <w:r>
              <w:rPr>
                <w:rFonts w:ascii="Times New Roman"/>
                <w:b w:val="false"/>
                <w:i w:val="false"/>
                <w:color w:val="000000"/>
                <w:sz w:val="20"/>
              </w:rPr>
              <w:t>
Республикалық</w:t>
            </w:r>
          </w:p>
          <w:bookmarkEnd w:id="770"/>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биогаз</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71"/>
          <w:p>
            <w:pPr>
              <w:spacing w:after="20"/>
              <w:ind w:left="20"/>
              <w:jc w:val="both"/>
            </w:pPr>
            <w:r>
              <w:rPr>
                <w:rFonts w:ascii="Times New Roman"/>
                <w:b w:val="false"/>
                <w:i w:val="false"/>
                <w:color w:val="000000"/>
                <w:sz w:val="20"/>
              </w:rPr>
              <w:t>
Республикалық</w:t>
            </w:r>
          </w:p>
          <w:bookmarkEnd w:id="771"/>
          <w:p>
            <w:pPr>
              <w:spacing w:after="20"/>
              <w:ind w:left="20"/>
              <w:jc w:val="both"/>
            </w:pPr>
            <w:r>
              <w:rPr>
                <w:rFonts w:ascii="Times New Roman"/>
                <w:b w:val="false"/>
                <w:i w:val="false"/>
                <w:color w:val="000000"/>
                <w:sz w:val="20"/>
              </w:rPr>
              <w:t>
бюджет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2"/>
          <w:p>
            <w:pPr>
              <w:spacing w:after="20"/>
              <w:ind w:left="20"/>
              <w:jc w:val="both"/>
            </w:pPr>
            <w:r>
              <w:rPr>
                <w:rFonts w:ascii="Times New Roman"/>
                <w:b w:val="false"/>
                <w:i w:val="false"/>
                <w:color w:val="000000"/>
                <w:sz w:val="20"/>
              </w:rPr>
              <w:t>
 </w:t>
            </w:r>
          </w:p>
          <w:bookmarkEnd w:id="772"/>
          <w:p>
            <w:pPr>
              <w:spacing w:after="20"/>
              <w:ind w:left="20"/>
              <w:jc w:val="both"/>
            </w:pPr>
            <w:r>
              <w:rPr>
                <w:rFonts w:ascii="Times New Roman"/>
                <w:b w:val="false"/>
                <w:i w:val="false"/>
                <w:color w:val="000000"/>
                <w:sz w:val="20"/>
              </w:rPr>
              <w:t>
Оқиға атауы</w:t>
            </w:r>
          </w:p>
          <w:p>
            <w:pPr>
              <w:spacing w:after="20"/>
              <w:ind w:left="20"/>
              <w:jc w:val="both"/>
            </w:pPr>
            <w:r>
              <w:rPr>
                <w:rFonts w:ascii="Times New Roman"/>
                <w:b w:val="false"/>
                <w:i w:val="false"/>
                <w:color w:val="000000"/>
                <w:sz w:val="20"/>
              </w:rPr>
              <w:t>
қондырғысын салу бойынша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73"/>
          <w:p>
            <w:pPr>
              <w:spacing w:after="20"/>
              <w:ind w:left="20"/>
              <w:jc w:val="both"/>
            </w:pPr>
            <w:r>
              <w:rPr>
                <w:rFonts w:ascii="Times New Roman"/>
                <w:b w:val="false"/>
                <w:i w:val="false"/>
                <w:color w:val="000000"/>
                <w:sz w:val="20"/>
              </w:rPr>
              <w:t>
Барлы</w:t>
            </w:r>
          </w:p>
          <w:bookmarkEnd w:id="773"/>
          <w:p>
            <w:pPr>
              <w:spacing w:after="20"/>
              <w:ind w:left="20"/>
              <w:jc w:val="both"/>
            </w:pPr>
            <w:r>
              <w:rPr>
                <w:rFonts w:ascii="Times New Roman"/>
                <w:b w:val="false"/>
                <w:i w:val="false"/>
                <w:color w:val="000000"/>
                <w:sz w:val="20"/>
              </w:rPr>
              <w:t>
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74"/>
          <w:p>
            <w:pPr>
              <w:spacing w:after="20"/>
              <w:ind w:left="20"/>
              <w:jc w:val="both"/>
            </w:pPr>
            <w:r>
              <w:rPr>
                <w:rFonts w:ascii="Times New Roman"/>
                <w:b w:val="false"/>
                <w:i w:val="false"/>
                <w:color w:val="000000"/>
                <w:sz w:val="20"/>
              </w:rPr>
              <w:t>
жобалық зерттеулермен</w:t>
            </w:r>
          </w:p>
          <w:bookmarkEnd w:id="774"/>
          <w:p>
            <w:pPr>
              <w:spacing w:after="20"/>
              <w:ind w:left="20"/>
              <w:jc w:val="both"/>
            </w:pPr>
            <w:r>
              <w:rPr>
                <w:rFonts w:ascii="Times New Roman"/>
                <w:b w:val="false"/>
                <w:i w:val="false"/>
                <w:color w:val="000000"/>
                <w:sz w:val="20"/>
              </w:rPr>
              <w:t>
техникалық-экономикалық негіздемені әзірлеу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75"/>
          <w:p>
            <w:pPr>
              <w:spacing w:after="20"/>
              <w:ind w:left="20"/>
              <w:jc w:val="both"/>
            </w:pPr>
            <w:r>
              <w:rPr>
                <w:rFonts w:ascii="Times New Roman"/>
                <w:b w:val="false"/>
                <w:i w:val="false"/>
                <w:color w:val="000000"/>
                <w:sz w:val="20"/>
              </w:rPr>
              <w:t>
Республикалық</w:t>
            </w:r>
          </w:p>
          <w:bookmarkEnd w:id="775"/>
          <w:p>
            <w:pPr>
              <w:spacing w:after="20"/>
              <w:ind w:left="20"/>
              <w:jc w:val="both"/>
            </w:pPr>
            <w:r>
              <w:rPr>
                <w:rFonts w:ascii="Times New Roman"/>
                <w:b w:val="false"/>
                <w:i w:val="false"/>
                <w:color w:val="000000"/>
                <w:sz w:val="20"/>
              </w:rPr>
              <w:t>
бюджет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76"/>
          <w:p>
            <w:pPr>
              <w:spacing w:after="20"/>
              <w:ind w:left="20"/>
              <w:jc w:val="both"/>
            </w:pPr>
            <w:r>
              <w:rPr>
                <w:rFonts w:ascii="Times New Roman"/>
                <w:b w:val="false"/>
                <w:i w:val="false"/>
                <w:color w:val="000000"/>
                <w:sz w:val="20"/>
              </w:rPr>
              <w:t>
Республикалық</w:t>
            </w:r>
          </w:p>
          <w:bookmarkEnd w:id="776"/>
          <w:p>
            <w:pPr>
              <w:spacing w:after="20"/>
              <w:ind w:left="20"/>
              <w:jc w:val="both"/>
            </w:pPr>
            <w:r>
              <w:rPr>
                <w:rFonts w:ascii="Times New Roman"/>
                <w:b w:val="false"/>
                <w:i w:val="false"/>
                <w:color w:val="000000"/>
                <w:sz w:val="20"/>
              </w:rPr>
              <w:t>
бюджет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77"/>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w:t>
            </w:r>
          </w:p>
          <w:bookmarkEnd w:id="777"/>
          <w:p>
            <w:pPr>
              <w:spacing w:after="20"/>
              <w:ind w:left="20"/>
              <w:jc w:val="both"/>
            </w:pPr>
            <w:r>
              <w:rPr>
                <w:rFonts w:ascii="Times New Roman"/>
                <w:b w:val="false"/>
                <w:i w:val="false"/>
                <w:color w:val="000000"/>
                <w:sz w:val="20"/>
              </w:rPr>
              <w:t>
есептеу/түзету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78"/>
          <w:p>
            <w:pPr>
              <w:spacing w:after="20"/>
              <w:ind w:left="20"/>
              <w:jc w:val="both"/>
            </w:pPr>
            <w:r>
              <w:rPr>
                <w:rFonts w:ascii="Times New Roman"/>
                <w:b w:val="false"/>
                <w:i w:val="false"/>
                <w:color w:val="000000"/>
                <w:sz w:val="20"/>
              </w:rPr>
              <w:t>
Республикалық</w:t>
            </w:r>
          </w:p>
          <w:bookmarkEnd w:id="778"/>
          <w:p>
            <w:pPr>
              <w:spacing w:after="20"/>
              <w:ind w:left="20"/>
              <w:jc w:val="both"/>
            </w:pPr>
            <w:r>
              <w:rPr>
                <w:rFonts w:ascii="Times New Roman"/>
                <w:b w:val="false"/>
                <w:i w:val="false"/>
                <w:color w:val="000000"/>
                <w:sz w:val="20"/>
              </w:rPr>
              <w:t>
бюджет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79"/>
          <w:p>
            <w:pPr>
              <w:spacing w:after="20"/>
              <w:ind w:left="20"/>
              <w:jc w:val="both"/>
            </w:pPr>
            <w:r>
              <w:rPr>
                <w:rFonts w:ascii="Times New Roman"/>
                <w:b w:val="false"/>
                <w:i w:val="false"/>
                <w:color w:val="000000"/>
                <w:sz w:val="20"/>
              </w:rPr>
              <w:t>
Контейнер паркін ауыстыру.</w:t>
            </w:r>
          </w:p>
          <w:bookmarkEnd w:id="779"/>
          <w:p>
            <w:pPr>
              <w:spacing w:after="20"/>
              <w:ind w:left="20"/>
              <w:jc w:val="both"/>
            </w:pPr>
            <w:r>
              <w:rPr>
                <w:rFonts w:ascii="Times New Roman"/>
                <w:b w:val="false"/>
                <w:i w:val="false"/>
                <w:color w:val="000000"/>
                <w:sz w:val="20"/>
              </w:rPr>
              <w:t>
Қалдықтарды бөлек жинауды ұйымдастыру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80"/>
          <w:p>
            <w:pPr>
              <w:spacing w:after="20"/>
              <w:ind w:left="20"/>
              <w:jc w:val="both"/>
            </w:pPr>
            <w:r>
              <w:rPr>
                <w:rFonts w:ascii="Times New Roman"/>
                <w:b w:val="false"/>
                <w:i w:val="false"/>
                <w:color w:val="000000"/>
                <w:sz w:val="20"/>
              </w:rPr>
              <w:t>
Республикалық</w:t>
            </w:r>
          </w:p>
          <w:bookmarkEnd w:id="780"/>
          <w:p>
            <w:pPr>
              <w:spacing w:after="20"/>
              <w:ind w:left="20"/>
              <w:jc w:val="both"/>
            </w:pPr>
            <w:r>
              <w:rPr>
                <w:rFonts w:ascii="Times New Roman"/>
                <w:b w:val="false"/>
                <w:i w:val="false"/>
                <w:color w:val="000000"/>
                <w:sz w:val="20"/>
              </w:rPr>
              <w:t>
бюджет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489 288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59 728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Контейнер алаңдарын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81"/>
          <w:p>
            <w:pPr>
              <w:spacing w:after="20"/>
              <w:ind w:left="20"/>
              <w:jc w:val="both"/>
            </w:pPr>
            <w:r>
              <w:rPr>
                <w:rFonts w:ascii="Times New Roman"/>
                <w:b w:val="false"/>
                <w:i w:val="false"/>
                <w:color w:val="000000"/>
                <w:sz w:val="20"/>
              </w:rPr>
              <w:t>
Республикалық</w:t>
            </w:r>
          </w:p>
          <w:bookmarkEnd w:id="781"/>
          <w:p>
            <w:pPr>
              <w:spacing w:after="20"/>
              <w:ind w:left="20"/>
              <w:jc w:val="both"/>
            </w:pPr>
            <w:r>
              <w:rPr>
                <w:rFonts w:ascii="Times New Roman"/>
                <w:b w:val="false"/>
                <w:i w:val="false"/>
                <w:color w:val="000000"/>
                <w:sz w:val="20"/>
              </w:rPr>
              <w:t>
бюджет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216 816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82"/>
          <w:p>
            <w:pPr>
              <w:spacing w:after="20"/>
              <w:ind w:left="20"/>
              <w:jc w:val="both"/>
            </w:pPr>
            <w:r>
              <w:rPr>
                <w:rFonts w:ascii="Times New Roman"/>
                <w:b w:val="false"/>
                <w:i w:val="false"/>
                <w:color w:val="000000"/>
                <w:sz w:val="20"/>
              </w:rPr>
              <w:t>
Барлы</w:t>
            </w:r>
          </w:p>
          <w:bookmarkEnd w:id="782"/>
          <w:p>
            <w:pPr>
              <w:spacing w:after="20"/>
              <w:ind w:left="20"/>
              <w:jc w:val="both"/>
            </w:pPr>
            <w:r>
              <w:rPr>
                <w:rFonts w:ascii="Times New Roman"/>
                <w:b w:val="false"/>
                <w:i w:val="false"/>
                <w:color w:val="000000"/>
                <w:sz w:val="20"/>
              </w:rPr>
              <w:t>
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Қалдықтарды жинау машиналарын ауыстыру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83"/>
          <w:p>
            <w:pPr>
              <w:spacing w:after="20"/>
              <w:ind w:left="20"/>
              <w:jc w:val="both"/>
            </w:pPr>
            <w:r>
              <w:rPr>
                <w:rFonts w:ascii="Times New Roman"/>
                <w:b w:val="false"/>
                <w:i w:val="false"/>
                <w:color w:val="000000"/>
                <w:sz w:val="20"/>
              </w:rPr>
              <w:t>
Республикалық</w:t>
            </w:r>
          </w:p>
          <w:bookmarkEnd w:id="783"/>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84"/>
          <w:p>
            <w:pPr>
              <w:spacing w:after="20"/>
              <w:ind w:left="20"/>
              <w:jc w:val="both"/>
            </w:pPr>
            <w:r>
              <w:rPr>
                <w:rFonts w:ascii="Times New Roman"/>
                <w:b w:val="false"/>
                <w:i w:val="false"/>
                <w:color w:val="000000"/>
                <w:sz w:val="20"/>
              </w:rPr>
              <w:t>
1 565</w:t>
            </w:r>
          </w:p>
          <w:bookmarkEnd w:id="784"/>
          <w:p>
            <w:pPr>
              <w:spacing w:after="20"/>
              <w:ind w:left="20"/>
              <w:jc w:val="both"/>
            </w:pPr>
            <w:r>
              <w:rPr>
                <w:rFonts w:ascii="Times New Roman"/>
                <w:b w:val="false"/>
                <w:i w:val="false"/>
                <w:color w:val="000000"/>
                <w:sz w:val="20"/>
              </w:rPr>
              <w:t>
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 орнату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85"/>
          <w:p>
            <w:pPr>
              <w:spacing w:after="20"/>
              <w:ind w:left="20"/>
              <w:jc w:val="both"/>
            </w:pPr>
            <w:r>
              <w:rPr>
                <w:rFonts w:ascii="Times New Roman"/>
                <w:b w:val="false"/>
                <w:i w:val="false"/>
                <w:color w:val="000000"/>
                <w:sz w:val="20"/>
              </w:rPr>
              <w:t>
Республикалық</w:t>
            </w:r>
          </w:p>
          <w:bookmarkEnd w:id="785"/>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 пункттерін ұйымдастыру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86"/>
          <w:p>
            <w:pPr>
              <w:spacing w:after="20"/>
              <w:ind w:left="20"/>
              <w:jc w:val="both"/>
            </w:pPr>
            <w:r>
              <w:rPr>
                <w:rFonts w:ascii="Times New Roman"/>
                <w:b w:val="false"/>
                <w:i w:val="false"/>
                <w:color w:val="000000"/>
                <w:sz w:val="20"/>
              </w:rPr>
              <w:t>
Республикалық</w:t>
            </w:r>
          </w:p>
          <w:bookmarkEnd w:id="786"/>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ТҚҚ көмуге арналған полигон құрылысы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87"/>
          <w:p>
            <w:pPr>
              <w:spacing w:after="20"/>
              <w:ind w:left="20"/>
              <w:jc w:val="both"/>
            </w:pPr>
            <w:r>
              <w:rPr>
                <w:rFonts w:ascii="Times New Roman"/>
                <w:b w:val="false"/>
                <w:i w:val="false"/>
                <w:color w:val="000000"/>
                <w:sz w:val="20"/>
              </w:rPr>
              <w:t>
Республикалық</w:t>
            </w:r>
          </w:p>
          <w:bookmarkEnd w:id="787"/>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93 080</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88"/>
          <w:p>
            <w:pPr>
              <w:spacing w:after="20"/>
              <w:ind w:left="20"/>
              <w:jc w:val="both"/>
            </w:pPr>
            <w:r>
              <w:rPr>
                <w:rFonts w:ascii="Times New Roman"/>
                <w:b w:val="false"/>
                <w:i w:val="false"/>
                <w:color w:val="000000"/>
                <w:sz w:val="20"/>
              </w:rPr>
              <w:t>
Қалдықтарды сұрыптау кешенінің жабдықтарын (механикалық) қоса алғанда,</w:t>
            </w:r>
          </w:p>
          <w:bookmarkEnd w:id="788"/>
          <w:p>
            <w:pPr>
              <w:spacing w:after="20"/>
              <w:ind w:left="20"/>
              <w:jc w:val="both"/>
            </w:pPr>
            <w:r>
              <w:rPr>
                <w:rFonts w:ascii="Times New Roman"/>
                <w:b w:val="false"/>
                <w:i w:val="false"/>
                <w:color w:val="000000"/>
                <w:sz w:val="20"/>
              </w:rPr>
              <w:t>
кешенді сұрыптау алаңы объектілерін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89"/>
          <w:p>
            <w:pPr>
              <w:spacing w:after="20"/>
              <w:ind w:left="20"/>
              <w:jc w:val="both"/>
            </w:pPr>
            <w:r>
              <w:rPr>
                <w:rFonts w:ascii="Times New Roman"/>
                <w:b w:val="false"/>
                <w:i w:val="false"/>
                <w:color w:val="000000"/>
                <w:sz w:val="20"/>
              </w:rPr>
              <w:t>
Республикалық</w:t>
            </w:r>
          </w:p>
          <w:bookmarkEnd w:id="789"/>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993 514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496 767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298 054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өңдеу/өрту кешенінің, компост алаңының, Экотехнопарктің (ЭҚК) құрылысы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90"/>
          <w:p>
            <w:pPr>
              <w:spacing w:after="20"/>
              <w:ind w:left="20"/>
              <w:jc w:val="both"/>
            </w:pPr>
            <w:r>
              <w:rPr>
                <w:rFonts w:ascii="Times New Roman"/>
                <w:b w:val="false"/>
                <w:i w:val="false"/>
                <w:color w:val="000000"/>
                <w:sz w:val="20"/>
              </w:rPr>
              <w:t>
Республикалық</w:t>
            </w:r>
          </w:p>
          <w:bookmarkEnd w:id="790"/>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91"/>
          <w:p>
            <w:pPr>
              <w:spacing w:after="20"/>
              <w:ind w:left="20"/>
              <w:jc w:val="both"/>
            </w:pPr>
            <w:r>
              <w:rPr>
                <w:rFonts w:ascii="Times New Roman"/>
                <w:b w:val="false"/>
                <w:i w:val="false"/>
                <w:color w:val="000000"/>
                <w:sz w:val="20"/>
              </w:rPr>
              <w:t>
5 115</w:t>
            </w:r>
          </w:p>
          <w:bookmarkEnd w:id="791"/>
          <w:p>
            <w:pPr>
              <w:spacing w:after="20"/>
              <w:ind w:left="20"/>
              <w:jc w:val="both"/>
            </w:pPr>
            <w:r>
              <w:rPr>
                <w:rFonts w:ascii="Times New Roman"/>
                <w:b w:val="false"/>
                <w:i w:val="false"/>
                <w:color w:val="000000"/>
                <w:sz w:val="20"/>
              </w:rPr>
              <w:t>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биогаз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92"/>
          <w:p>
            <w:pPr>
              <w:spacing w:after="20"/>
              <w:ind w:left="20"/>
              <w:jc w:val="both"/>
            </w:pPr>
            <w:r>
              <w:rPr>
                <w:rFonts w:ascii="Times New Roman"/>
                <w:b w:val="false"/>
                <w:i w:val="false"/>
                <w:color w:val="000000"/>
                <w:sz w:val="20"/>
              </w:rPr>
              <w:t>
Барлы</w:t>
            </w:r>
          </w:p>
          <w:bookmarkEnd w:id="792"/>
          <w:p>
            <w:pPr>
              <w:spacing w:after="20"/>
              <w:ind w:left="20"/>
              <w:jc w:val="both"/>
            </w:pPr>
            <w:r>
              <w:rPr>
                <w:rFonts w:ascii="Times New Roman"/>
                <w:b w:val="false"/>
                <w:i w:val="false"/>
                <w:color w:val="000000"/>
                <w:sz w:val="20"/>
              </w:rPr>
              <w:t>
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қондырғысының құрылысы (ҚТҚ)</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Жылжымалы ұсақтау және іріктеу кешенінің жабдықтары</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93"/>
          <w:p>
            <w:pPr>
              <w:spacing w:after="20"/>
              <w:ind w:left="20"/>
              <w:jc w:val="both"/>
            </w:pPr>
            <w:r>
              <w:rPr>
                <w:rFonts w:ascii="Times New Roman"/>
                <w:b w:val="false"/>
                <w:i w:val="false"/>
                <w:color w:val="000000"/>
                <w:sz w:val="20"/>
              </w:rPr>
              <w:t>
Республикалық</w:t>
            </w:r>
          </w:p>
          <w:bookmarkEnd w:id="793"/>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94"/>
          <w:p>
            <w:pPr>
              <w:spacing w:after="20"/>
              <w:ind w:left="20"/>
              <w:jc w:val="both"/>
            </w:pPr>
            <w:r>
              <w:rPr>
                <w:rFonts w:ascii="Times New Roman"/>
                <w:b w:val="false"/>
                <w:i w:val="false"/>
                <w:color w:val="000000"/>
                <w:sz w:val="20"/>
              </w:rPr>
              <w:t>
Республикалық</w:t>
            </w:r>
          </w:p>
          <w:bookmarkEnd w:id="794"/>
          <w:p>
            <w:pPr>
              <w:spacing w:after="20"/>
              <w:ind w:left="20"/>
              <w:jc w:val="both"/>
            </w:pPr>
            <w:r>
              <w:rPr>
                <w:rFonts w:ascii="Times New Roman"/>
                <w:b w:val="false"/>
                <w:i w:val="false"/>
                <w:color w:val="000000"/>
                <w:sz w:val="20"/>
              </w:rPr>
              <w:t>
бюджет</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30 077 422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25 667 000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2 283 089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31 002 422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4 427 566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332 730</w:t>
            </w:r>
          </w:p>
        </w:tc>
      </w:tr>
    </w:tbl>
    <w:bookmarkStart w:name="z855" w:id="795"/>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795"/>
    <w:bookmarkStart w:name="z856" w:id="796"/>
    <w:p>
      <w:pPr>
        <w:spacing w:after="0"/>
        <w:ind w:left="0"/>
        <w:jc w:val="both"/>
      </w:pPr>
      <w:r>
        <w:rPr>
          <w:rFonts w:ascii="Times New Roman"/>
          <w:b w:val="false"/>
          <w:i w:val="false"/>
          <w:color w:val="000000"/>
          <w:sz w:val="28"/>
        </w:rPr>
        <w:t>
      5.2ИНСТИТУЦИОНАЛДЫҚ БӨЛІМ</w:t>
      </w:r>
    </w:p>
    <w:bookmarkEnd w:id="796"/>
    <w:bookmarkStart w:name="z857" w:id="797"/>
    <w:p>
      <w:pPr>
        <w:spacing w:after="0"/>
        <w:ind w:left="0"/>
        <w:jc w:val="both"/>
      </w:pPr>
      <w:r>
        <w:rPr>
          <w:rFonts w:ascii="Times New Roman"/>
          <w:b w:val="false"/>
          <w:i w:val="false"/>
          <w:color w:val="000000"/>
          <w:sz w:val="28"/>
        </w:rPr>
        <w:t>
      5.2.1Қалдықтарды басқарудың аймақтық жүйесінің ұйымдық моделі</w:t>
      </w:r>
    </w:p>
    <w:bookmarkEnd w:id="797"/>
    <w:bookmarkStart w:name="z858" w:id="798"/>
    <w:p>
      <w:pPr>
        <w:spacing w:after="0"/>
        <w:ind w:left="0"/>
        <w:jc w:val="both"/>
      </w:pPr>
      <w:r>
        <w:rPr>
          <w:rFonts w:ascii="Times New Roman"/>
          <w:b w:val="false"/>
          <w:i w:val="false"/>
          <w:color w:val="000000"/>
          <w:sz w:val="28"/>
        </w:rPr>
        <w:t>
      Бұл бөлімде Қарасай ауданы үшін тұтыну қалдықтарын басқарудың өңірлік жүйесін (бұдан әрі – Өңірлік жүйе) әзірлеу ведомстволық бағынысты аумақта қалдықтарды экологиялық қауіпсіз басқаруды қамтамасыз етудің стратегиялық мақсатын және оған қол жеткізу құралдарын анықтайды. Қарасай ауданының облыстық жүйесі Алматы облысының коммуналдық қалдықтарды басқарудың өңірлік жүйесінің дербес бірлігі және құрамдас бөлігі болып табылады.</w:t>
      </w:r>
    </w:p>
    <w:bookmarkEnd w:id="798"/>
    <w:bookmarkStart w:name="z859" w:id="799"/>
    <w:p>
      <w:pPr>
        <w:spacing w:after="0"/>
        <w:ind w:left="0"/>
        <w:jc w:val="both"/>
      </w:pPr>
      <w:r>
        <w:rPr>
          <w:rFonts w:ascii="Times New Roman"/>
          <w:b w:val="false"/>
          <w:i w:val="false"/>
          <w:color w:val="000000"/>
          <w:sz w:val="28"/>
        </w:rPr>
        <w:t>
      Өңірлік жүйені енгізудің негізгі бағыттары:</w:t>
      </w:r>
    </w:p>
    <w:bookmarkEnd w:id="799"/>
    <w:bookmarkStart w:name="z860" w:id="800"/>
    <w:p>
      <w:pPr>
        <w:spacing w:after="0"/>
        <w:ind w:left="0"/>
        <w:jc w:val="both"/>
      </w:pPr>
      <w:r>
        <w:rPr>
          <w:rFonts w:ascii="Times New Roman"/>
          <w:b w:val="false"/>
          <w:i w:val="false"/>
          <w:color w:val="000000"/>
          <w:sz w:val="28"/>
        </w:rPr>
        <w:t>
      1.елді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800"/>
    <w:bookmarkStart w:name="z861" w:id="801"/>
    <w:p>
      <w:pPr>
        <w:spacing w:after="0"/>
        <w:ind w:left="0"/>
        <w:jc w:val="both"/>
      </w:pPr>
      <w:r>
        <w:rPr>
          <w:rFonts w:ascii="Times New Roman"/>
          <w:b w:val="false"/>
          <w:i w:val="false"/>
          <w:color w:val="000000"/>
          <w:sz w:val="28"/>
        </w:rPr>
        <w:t>
      2.қалдықтарды экологиялық қауіпсіз басқаруды қамтамасыз етудің экономикалық және қаржылық тетіктерін;</w:t>
      </w:r>
    </w:p>
    <w:bookmarkEnd w:id="801"/>
    <w:bookmarkStart w:name="z862" w:id="802"/>
    <w:p>
      <w:pPr>
        <w:spacing w:after="0"/>
        <w:ind w:left="0"/>
        <w:jc w:val="both"/>
      </w:pPr>
      <w:r>
        <w:rPr>
          <w:rFonts w:ascii="Times New Roman"/>
          <w:b w:val="false"/>
          <w:i w:val="false"/>
          <w:color w:val="000000"/>
          <w:sz w:val="28"/>
        </w:rPr>
        <w:t>
      3.қалдықтарды экологиялық таза басқаруды ақпараттық-талдамалық қамтамасыз ету;</w:t>
      </w:r>
    </w:p>
    <w:bookmarkEnd w:id="802"/>
    <w:bookmarkStart w:name="z863" w:id="803"/>
    <w:p>
      <w:pPr>
        <w:spacing w:after="0"/>
        <w:ind w:left="0"/>
        <w:jc w:val="both"/>
      </w:pPr>
      <w:r>
        <w:rPr>
          <w:rFonts w:ascii="Times New Roman"/>
          <w:b w:val="false"/>
          <w:i w:val="false"/>
          <w:color w:val="000000"/>
          <w:sz w:val="28"/>
        </w:rPr>
        <w:t>
      4.экологиялық білім беру және қалдықтарды басқару саласында білім беру.</w:t>
      </w:r>
    </w:p>
    <w:bookmarkEnd w:id="803"/>
    <w:bookmarkStart w:name="z864" w:id="804"/>
    <w:p>
      <w:pPr>
        <w:spacing w:after="0"/>
        <w:ind w:left="0"/>
        <w:jc w:val="both"/>
      </w:pPr>
      <w:r>
        <w:rPr>
          <w:rFonts w:ascii="Times New Roman"/>
          <w:b w:val="false"/>
          <w:i w:val="false"/>
          <w:color w:val="000000"/>
          <w:sz w:val="28"/>
        </w:rPr>
        <w:t>
      5.2.1.1Аудандық қалдықтарды басқару жүйесіне қатысты мәселелер</w:t>
      </w:r>
    </w:p>
    <w:bookmarkEnd w:id="804"/>
    <w:bookmarkStart w:name="z865" w:id="805"/>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805"/>
    <w:bookmarkStart w:name="z866" w:id="806"/>
    <w:p>
      <w:pPr>
        <w:spacing w:after="0"/>
        <w:ind w:left="0"/>
        <w:jc w:val="both"/>
      </w:pPr>
      <w:r>
        <w:rPr>
          <w:rFonts w:ascii="Times New Roman"/>
          <w:b w:val="false"/>
          <w:i w:val="false"/>
          <w:color w:val="000000"/>
          <w:sz w:val="28"/>
        </w:rPr>
        <w:t>
      1)ауданда коммуналдық қалдықтарды басқару саласында тиімді басқару жүйесін құру;</w:t>
      </w:r>
    </w:p>
    <w:bookmarkEnd w:id="806"/>
    <w:bookmarkStart w:name="z867" w:id="807"/>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807"/>
    <w:bookmarkStart w:name="z868" w:id="808"/>
    <w:p>
      <w:pPr>
        <w:spacing w:after="0"/>
        <w:ind w:left="0"/>
        <w:jc w:val="both"/>
      </w:pPr>
      <w:r>
        <w:rPr>
          <w:rFonts w:ascii="Times New Roman"/>
          <w:b w:val="false"/>
          <w:i w:val="false"/>
          <w:color w:val="000000"/>
          <w:sz w:val="28"/>
        </w:rPr>
        <w:t>
      3)рұқсат етілмеген қалдықтарды орналастыру орындарын жою</w:t>
      </w:r>
    </w:p>
    <w:bookmarkEnd w:id="808"/>
    <w:bookmarkStart w:name="z869" w:id="809"/>
    <w:p>
      <w:pPr>
        <w:spacing w:after="0"/>
        <w:ind w:left="0"/>
        <w:jc w:val="both"/>
      </w:pPr>
      <w:r>
        <w:rPr>
          <w:rFonts w:ascii="Times New Roman"/>
          <w:b w:val="false"/>
          <w:i w:val="false"/>
          <w:color w:val="000000"/>
          <w:sz w:val="28"/>
        </w:rPr>
        <w:t>
      Әйтей кешені учаскесінде аудан аумағында инфрақұрылым нысандарын салу ұсынылды</w:t>
      </w:r>
    </w:p>
    <w:bookmarkEnd w:id="809"/>
    <w:bookmarkStart w:name="z870" w:id="810"/>
    <w:p>
      <w:pPr>
        <w:spacing w:after="0"/>
        <w:ind w:left="0"/>
        <w:jc w:val="both"/>
      </w:pPr>
      <w:r>
        <w:rPr>
          <w:rFonts w:ascii="Times New Roman"/>
          <w:b w:val="false"/>
          <w:i w:val="false"/>
          <w:color w:val="000000"/>
          <w:sz w:val="28"/>
        </w:rPr>
        <w:t>
      1)жаңа полигон карталарын салу және толтырылғандарын рекультивациялау;</w:t>
      </w:r>
    </w:p>
    <w:bookmarkEnd w:id="810"/>
    <w:bookmarkStart w:name="z871" w:id="811"/>
    <w:p>
      <w:pPr>
        <w:spacing w:after="0"/>
        <w:ind w:left="0"/>
        <w:jc w:val="both"/>
      </w:pPr>
      <w:r>
        <w:rPr>
          <w:rFonts w:ascii="Times New Roman"/>
          <w:b w:val="false"/>
          <w:i w:val="false"/>
          <w:color w:val="000000"/>
          <w:sz w:val="28"/>
        </w:rPr>
        <w:t>
      2)қуаттылығы жылына 200 мың тонна қоқыс сұрыптау кешенін салу;</w:t>
      </w:r>
    </w:p>
    <w:bookmarkEnd w:id="811"/>
    <w:bookmarkStart w:name="z872" w:id="812"/>
    <w:p>
      <w:pPr>
        <w:spacing w:after="0"/>
        <w:ind w:left="0"/>
        <w:jc w:val="both"/>
      </w:pPr>
      <w:r>
        <w:rPr>
          <w:rFonts w:ascii="Times New Roman"/>
          <w:b w:val="false"/>
          <w:i w:val="false"/>
          <w:color w:val="000000"/>
          <w:sz w:val="28"/>
        </w:rPr>
        <w:t>
      3)азаматтық және көлік қалдықтарын бөлшектеу және қайта өңдеу учаскесі</w:t>
      </w:r>
    </w:p>
    <w:bookmarkEnd w:id="812"/>
    <w:bookmarkStart w:name="z873" w:id="813"/>
    <w:p>
      <w:pPr>
        <w:spacing w:after="0"/>
        <w:ind w:left="0"/>
        <w:jc w:val="both"/>
      </w:pPr>
      <w:r>
        <w:rPr>
          <w:rFonts w:ascii="Times New Roman"/>
          <w:b w:val="false"/>
          <w:i w:val="false"/>
          <w:color w:val="000000"/>
          <w:sz w:val="28"/>
        </w:rPr>
        <w:t>
      4)құрылыс қалдықтарын жинақтау және өңдеу алаңы</w:t>
      </w:r>
    </w:p>
    <w:bookmarkEnd w:id="813"/>
    <w:bookmarkStart w:name="z874" w:id="814"/>
    <w:p>
      <w:pPr>
        <w:spacing w:after="0"/>
        <w:ind w:left="0"/>
        <w:jc w:val="both"/>
      </w:pPr>
      <w:r>
        <w:rPr>
          <w:rFonts w:ascii="Times New Roman"/>
          <w:b w:val="false"/>
          <w:i w:val="false"/>
          <w:color w:val="000000"/>
          <w:sz w:val="28"/>
        </w:rPr>
        <w:t>
      5)ЭКОТЕХНОПАРК, соның ішінде қалдықтарды өңдеу кешенінің құрылысы</w:t>
      </w:r>
    </w:p>
    <w:bookmarkEnd w:id="814"/>
    <w:bookmarkStart w:name="z875" w:id="815"/>
    <w:p>
      <w:pPr>
        <w:spacing w:after="0"/>
        <w:ind w:left="0"/>
        <w:jc w:val="both"/>
      </w:pPr>
      <w:r>
        <w:rPr>
          <w:rFonts w:ascii="Times New Roman"/>
          <w:b w:val="false"/>
          <w:i w:val="false"/>
          <w:color w:val="000000"/>
          <w:sz w:val="28"/>
        </w:rPr>
        <w:t>
      6)BW компостқа өңдеуге арналған біріктірілген алаң</w:t>
      </w:r>
    </w:p>
    <w:bookmarkEnd w:id="815"/>
    <w:bookmarkStart w:name="z876" w:id="816"/>
    <w:p>
      <w:pPr>
        <w:spacing w:after="0"/>
        <w:ind w:left="0"/>
        <w:jc w:val="both"/>
      </w:pPr>
      <w:r>
        <w:rPr>
          <w:rFonts w:ascii="Times New Roman"/>
          <w:b w:val="false"/>
          <w:i w:val="false"/>
          <w:color w:val="000000"/>
          <w:sz w:val="28"/>
        </w:rPr>
        <w:t>
      7)биогаз қондырғысы</w:t>
      </w:r>
    </w:p>
    <w:bookmarkEnd w:id="816"/>
    <w:bookmarkStart w:name="z877" w:id="817"/>
    <w:p>
      <w:pPr>
        <w:spacing w:after="0"/>
        <w:ind w:left="0"/>
        <w:jc w:val="both"/>
      </w:pPr>
      <w:r>
        <w:rPr>
          <w:rFonts w:ascii="Times New Roman"/>
          <w:b w:val="false"/>
          <w:i w:val="false"/>
          <w:color w:val="000000"/>
          <w:sz w:val="28"/>
        </w:rPr>
        <w:t>
      8)жылжымалы ұсақтау және іріктеу кешені</w:t>
      </w:r>
    </w:p>
    <w:bookmarkEnd w:id="817"/>
    <w:bookmarkStart w:name="z878" w:id="818"/>
    <w:p>
      <w:pPr>
        <w:spacing w:after="0"/>
        <w:ind w:left="0"/>
        <w:jc w:val="both"/>
      </w:pPr>
      <w:r>
        <w:rPr>
          <w:rFonts w:ascii="Times New Roman"/>
          <w:b w:val="false"/>
          <w:i w:val="false"/>
          <w:color w:val="000000"/>
          <w:sz w:val="28"/>
        </w:rPr>
        <w:t>
      9)Алматы облысының Өңірлік қалдықтарды басқару жүйесінің бірлігі ретінде қалдықтарды басқарудың ең прогрессивті моделін құру.</w:t>
      </w:r>
    </w:p>
    <w:bookmarkEnd w:id="818"/>
    <w:bookmarkStart w:name="z879" w:id="819"/>
    <w:p>
      <w:pPr>
        <w:spacing w:after="0"/>
        <w:ind w:left="0"/>
        <w:jc w:val="both"/>
      </w:pPr>
      <w:r>
        <w:rPr>
          <w:rFonts w:ascii="Times New Roman"/>
          <w:b w:val="false"/>
          <w:i w:val="false"/>
          <w:color w:val="000000"/>
          <w:sz w:val="28"/>
        </w:rPr>
        <w:t>
      Бұл ретте, Қарасай ауданы үшін қалдықтарды басқарудың түпкілікті нәтижесі және оны бағалау тиімдірек болатынын атап өткен жөн, егер облыстың елді мекендері ӨҚҚ ӨБ құруға қажетті құрамдас бөлігі болған жағдайда. Алматы облысының жүйесі. Алматы облысында ТҚҚ басқарудың өңірлік жүйесін құру өкілеттігі мемлекеттік кәсіпорын –</w:t>
      </w:r>
    </w:p>
    <w:bookmarkEnd w:id="819"/>
    <w:bookmarkStart w:name="z880" w:id="820"/>
    <w:p>
      <w:pPr>
        <w:spacing w:after="0"/>
        <w:ind w:left="0"/>
        <w:jc w:val="both"/>
      </w:pPr>
      <w:r>
        <w:rPr>
          <w:rFonts w:ascii="Times New Roman"/>
          <w:b w:val="false"/>
          <w:i w:val="false"/>
          <w:color w:val="000000"/>
          <w:sz w:val="28"/>
        </w:rPr>
        <w:t>
      "Алатау" коммуналдық шаруашылығы ЖШС. Облыс бойынша жиналған қалдықтардың көлемі, сондай-ақ Алматы қаласынан келіп түсетін қалдықтарды ескере отырып, қатты тұрмыстық қалдықтарды басқарудың толық циклін</w:t>
      </w:r>
    </w:p>
    <w:bookmarkEnd w:id="820"/>
    <w:bookmarkStart w:name="z881" w:id="821"/>
    <w:p>
      <w:pPr>
        <w:spacing w:after="0"/>
        <w:ind w:left="0"/>
        <w:jc w:val="both"/>
      </w:pPr>
      <w:r>
        <w:rPr>
          <w:rFonts w:ascii="Times New Roman"/>
          <w:b w:val="false"/>
          <w:i w:val="false"/>
          <w:color w:val="000000"/>
          <w:sz w:val="28"/>
        </w:rPr>
        <w:t>
      құруға мүмкіндік береді: жинау – шығару – сұрыптау – қалдықтарды өңдеу – өнімді өндіру және өткізу. Сонымен бірге, жоспарланған мерзімде (2029 жылға дейін) экономиканың "Қалдықтарды басқару" толыққанды секторын құрудың одан әрі процесіне ауыртпалықсыз кірісу үшін осы Бағдарламада ұсынылған шараларды жүзеге асыруды ұсынамыз. Алматы облысының аумағы және оның аумақтық бірлігі ретінде Қарасай ауданы.</w:t>
      </w:r>
    </w:p>
    <w:bookmarkEnd w:id="821"/>
    <w:bookmarkStart w:name="z882" w:id="822"/>
    <w:p>
      <w:pPr>
        <w:spacing w:after="0"/>
        <w:ind w:left="0"/>
        <w:jc w:val="both"/>
      </w:pPr>
      <w:r>
        <w:rPr>
          <w:rFonts w:ascii="Times New Roman"/>
          <w:b w:val="false"/>
          <w:i w:val="false"/>
          <w:color w:val="000000"/>
          <w:sz w:val="28"/>
        </w:rPr>
        <w:t>
      5.2.1.2Уәкілетті ұйым – "Алатау" коммуналдық шаруашылық ЖШС</w:t>
      </w:r>
    </w:p>
    <w:bookmarkEnd w:id="822"/>
    <w:bookmarkStart w:name="z883" w:id="823"/>
    <w:p>
      <w:pPr>
        <w:spacing w:after="0"/>
        <w:ind w:left="0"/>
        <w:jc w:val="both"/>
      </w:pPr>
      <w:r>
        <w:rPr>
          <w:rFonts w:ascii="Times New Roman"/>
          <w:b w:val="false"/>
          <w:i w:val="false"/>
          <w:color w:val="000000"/>
          <w:sz w:val="28"/>
        </w:rPr>
        <w:t>
      Алматы облысы әкімдігінің 2023 жылғы 7 желтоқсандағы № 431 қаулысымен</w:t>
      </w:r>
    </w:p>
    <w:bookmarkEnd w:id="823"/>
    <w:bookmarkStart w:name="z884" w:id="824"/>
    <w:p>
      <w:pPr>
        <w:spacing w:after="0"/>
        <w:ind w:left="0"/>
        <w:jc w:val="both"/>
      </w:pPr>
      <w:r>
        <w:rPr>
          <w:rFonts w:ascii="Times New Roman"/>
          <w:b w:val="false"/>
          <w:i w:val="false"/>
          <w:color w:val="000000"/>
          <w:sz w:val="28"/>
        </w:rPr>
        <w:t>
      "Алатау" коммуналдық шаруашылық" ЖШС құрылды, оның міндеттерінің бірі Алматы облысында қалдықтарды басқарудың өңірлік жүйесін құру болып табылады. Компания 2023 жылдың 11 желтоқсанында тіркелген.</w:t>
      </w:r>
    </w:p>
    <w:bookmarkEnd w:id="824"/>
    <w:bookmarkStart w:name="z885" w:id="825"/>
    <w:p>
      <w:pPr>
        <w:spacing w:after="0"/>
        <w:ind w:left="0"/>
        <w:jc w:val="both"/>
      </w:pPr>
      <w:r>
        <w:rPr>
          <w:rFonts w:ascii="Times New Roman"/>
          <w:b w:val="false"/>
          <w:i w:val="false"/>
          <w:color w:val="000000"/>
          <w:sz w:val="28"/>
        </w:rPr>
        <w:t>
      Қалдықтарды басқару саласындағы кәсіпорынның субъектілері мен қызметі:</w:t>
      </w:r>
    </w:p>
    <w:bookmarkEnd w:id="825"/>
    <w:bookmarkStart w:name="z886" w:id="826"/>
    <w:p>
      <w:pPr>
        <w:spacing w:after="0"/>
        <w:ind w:left="0"/>
        <w:jc w:val="both"/>
      </w:pPr>
      <w:r>
        <w:rPr>
          <w:rFonts w:ascii="Times New Roman"/>
          <w:b w:val="false"/>
          <w:i w:val="false"/>
          <w:color w:val="000000"/>
          <w:sz w:val="28"/>
        </w:rPr>
        <w:t>
      1)Қалдықтарды жинау, шығару, кәдеге жарату, көму, қайта өңдеу, кәдеге жарату, залалсыздандыру, орналастыру және сақтау жүйесін ұйымдастыру;</w:t>
      </w:r>
    </w:p>
    <w:bookmarkEnd w:id="826"/>
    <w:bookmarkStart w:name="z887" w:id="827"/>
    <w:p>
      <w:pPr>
        <w:spacing w:after="0"/>
        <w:ind w:left="0"/>
        <w:jc w:val="both"/>
      </w:pPr>
      <w:r>
        <w:rPr>
          <w:rFonts w:ascii="Times New Roman"/>
          <w:b w:val="false"/>
          <w:i w:val="false"/>
          <w:color w:val="000000"/>
          <w:sz w:val="28"/>
        </w:rPr>
        <w:t>
      2)Кәсіпкерлік субъектілерін қалдықтарды жинауға, шығаруға және өңдеуге тарту;</w:t>
      </w:r>
    </w:p>
    <w:bookmarkEnd w:id="827"/>
    <w:bookmarkStart w:name="z888" w:id="828"/>
    <w:p>
      <w:pPr>
        <w:spacing w:after="0"/>
        <w:ind w:left="0"/>
        <w:jc w:val="both"/>
      </w:pPr>
      <w:r>
        <w:rPr>
          <w:rFonts w:ascii="Times New Roman"/>
          <w:b w:val="false"/>
          <w:i w:val="false"/>
          <w:color w:val="000000"/>
          <w:sz w:val="28"/>
        </w:rPr>
        <w:t>
      3)Қалдықтарды шығару схемаларын әзірлеу және бекіту;</w:t>
      </w:r>
    </w:p>
    <w:bookmarkEnd w:id="828"/>
    <w:bookmarkStart w:name="z889" w:id="829"/>
    <w:p>
      <w:pPr>
        <w:spacing w:after="0"/>
        <w:ind w:left="0"/>
        <w:jc w:val="both"/>
      </w:pPr>
      <w:r>
        <w:rPr>
          <w:rFonts w:ascii="Times New Roman"/>
          <w:b w:val="false"/>
          <w:i w:val="false"/>
          <w:color w:val="000000"/>
          <w:sz w:val="28"/>
        </w:rPr>
        <w:t>
      4)Қалдықтарды жинау, шығару, кәдеге жарату, көму, қайта өңдеу, шығару, залалсыздандыру, орналастыру және сақтау жүйесін жаңғырту және жетілдіру;</w:t>
      </w:r>
    </w:p>
    <w:bookmarkEnd w:id="829"/>
    <w:bookmarkStart w:name="z890" w:id="830"/>
    <w:p>
      <w:pPr>
        <w:spacing w:after="0"/>
        <w:ind w:left="0"/>
        <w:jc w:val="both"/>
      </w:pPr>
      <w:r>
        <w:rPr>
          <w:rFonts w:ascii="Times New Roman"/>
          <w:b w:val="false"/>
          <w:i w:val="false"/>
          <w:color w:val="000000"/>
          <w:sz w:val="28"/>
        </w:rPr>
        <w:t>
      5)Қалдықтарды жинау, шығару, көму, көму, қайта өңдеу, кәдеге жарату, залалсыздандыру, орналастыру және сақтау бойынша орталықтандырылған мониторингті ұйымдастыру;</w:t>
      </w:r>
    </w:p>
    <w:bookmarkEnd w:id="830"/>
    <w:bookmarkStart w:name="z891" w:id="831"/>
    <w:p>
      <w:pPr>
        <w:spacing w:after="0"/>
        <w:ind w:left="0"/>
        <w:jc w:val="both"/>
      </w:pPr>
      <w:r>
        <w:rPr>
          <w:rFonts w:ascii="Times New Roman"/>
          <w:b w:val="false"/>
          <w:i w:val="false"/>
          <w:color w:val="000000"/>
          <w:sz w:val="28"/>
        </w:rPr>
        <w:t>
      6)Қалдықтардың пайда болуы мен пайдаланылуын есепке алу жүйесін ұйымдастыру;</w:t>
      </w:r>
    </w:p>
    <w:bookmarkEnd w:id="831"/>
    <w:bookmarkStart w:name="z892" w:id="832"/>
    <w:p>
      <w:pPr>
        <w:spacing w:after="0"/>
        <w:ind w:left="0"/>
        <w:jc w:val="both"/>
      </w:pPr>
      <w:r>
        <w:rPr>
          <w:rFonts w:ascii="Times New Roman"/>
          <w:b w:val="false"/>
          <w:i w:val="false"/>
          <w:color w:val="000000"/>
          <w:sz w:val="28"/>
        </w:rPr>
        <w:t>
      7)Қалдықтарды басқару саласындағы шаруашылық қызметінің табыстылығы үшін жағдай жасау;</w:t>
      </w:r>
    </w:p>
    <w:bookmarkEnd w:id="832"/>
    <w:bookmarkStart w:name="z893" w:id="833"/>
    <w:p>
      <w:pPr>
        <w:spacing w:after="0"/>
        <w:ind w:left="0"/>
        <w:jc w:val="both"/>
      </w:pPr>
      <w:r>
        <w:rPr>
          <w:rFonts w:ascii="Times New Roman"/>
          <w:b w:val="false"/>
          <w:i w:val="false"/>
          <w:color w:val="000000"/>
          <w:sz w:val="28"/>
        </w:rPr>
        <w:t>
      8)Рұқсат етілмеген полигондарды қалпына келтіру бойынша іс-шараларды жоспарлауды және жүзеге асыруды ұйымдастыру;</w:t>
      </w:r>
    </w:p>
    <w:bookmarkEnd w:id="833"/>
    <w:bookmarkStart w:name="z894" w:id="834"/>
    <w:p>
      <w:pPr>
        <w:spacing w:after="0"/>
        <w:ind w:left="0"/>
        <w:jc w:val="both"/>
      </w:pPr>
      <w:r>
        <w:rPr>
          <w:rFonts w:ascii="Times New Roman"/>
          <w:b w:val="false"/>
          <w:i w:val="false"/>
          <w:color w:val="000000"/>
          <w:sz w:val="28"/>
        </w:rPr>
        <w:t>
      9)Қалдықтарды басқару және өңдеу бойынша кеңес беру орталығын құру және пайдалану</w:t>
      </w:r>
    </w:p>
    <w:bookmarkEnd w:id="834"/>
    <w:bookmarkStart w:name="z895" w:id="835"/>
    <w:p>
      <w:pPr>
        <w:spacing w:after="0"/>
        <w:ind w:left="0"/>
        <w:jc w:val="both"/>
      </w:pPr>
      <w:r>
        <w:rPr>
          <w:rFonts w:ascii="Times New Roman"/>
          <w:b w:val="false"/>
          <w:i w:val="false"/>
          <w:color w:val="000000"/>
          <w:sz w:val="28"/>
        </w:rPr>
        <w:t>
      10)Алматы облысында қалдықтарды басқарудың автоматтандырылған ақпараттық жүйесін құру және жүргізу</w:t>
      </w:r>
    </w:p>
    <w:bookmarkEnd w:id="835"/>
    <w:bookmarkStart w:name="z896" w:id="836"/>
    <w:p>
      <w:pPr>
        <w:spacing w:after="0"/>
        <w:ind w:left="0"/>
        <w:jc w:val="both"/>
      </w:pPr>
      <w:r>
        <w:rPr>
          <w:rFonts w:ascii="Times New Roman"/>
          <w:b w:val="false"/>
          <w:i w:val="false"/>
          <w:color w:val="000000"/>
          <w:sz w:val="28"/>
        </w:rPr>
        <w:t>
      11)Алматы облысында қалдықтарды басқаруды жақсарту бойынша ғылыми- зерттеу және тәжірибелік-конструкторлық жұмыстарға қолдау көрсету;</w:t>
      </w:r>
    </w:p>
    <w:bookmarkEnd w:id="836"/>
    <w:bookmarkStart w:name="z897" w:id="837"/>
    <w:p>
      <w:pPr>
        <w:spacing w:after="0"/>
        <w:ind w:left="0"/>
        <w:jc w:val="both"/>
      </w:pPr>
      <w:r>
        <w:rPr>
          <w:rFonts w:ascii="Times New Roman"/>
          <w:b w:val="false"/>
          <w:i w:val="false"/>
          <w:color w:val="000000"/>
          <w:sz w:val="28"/>
        </w:rPr>
        <w:t>
      12)Қалдықтарды өңдеумен айналысатын барлық ұйымдар мен жеке тұлғалар үшін міндетті нұсқаулықтар мен әдістемелік құжаттарды белгіленген тәртіппен әзірлеуге және бекітуге бастамашылық ету;</w:t>
      </w:r>
    </w:p>
    <w:bookmarkEnd w:id="837"/>
    <w:bookmarkStart w:name="z898" w:id="838"/>
    <w:p>
      <w:pPr>
        <w:spacing w:after="0"/>
        <w:ind w:left="0"/>
        <w:jc w:val="both"/>
      </w:pPr>
      <w:r>
        <w:rPr>
          <w:rFonts w:ascii="Times New Roman"/>
          <w:b w:val="false"/>
          <w:i w:val="false"/>
          <w:color w:val="000000"/>
          <w:sz w:val="28"/>
        </w:rPr>
        <w:t>
      13)Қалдықтарды басқаруға байланысты объектілерді салуды, реконструкциялауды, жөндеуді қамтамасыз ету үшін инвестицияларды тарту;</w:t>
      </w:r>
    </w:p>
    <w:bookmarkEnd w:id="838"/>
    <w:bookmarkStart w:name="z899" w:id="839"/>
    <w:p>
      <w:pPr>
        <w:spacing w:after="0"/>
        <w:ind w:left="0"/>
        <w:jc w:val="both"/>
      </w:pPr>
      <w:r>
        <w:rPr>
          <w:rFonts w:ascii="Times New Roman"/>
          <w:b w:val="false"/>
          <w:i w:val="false"/>
          <w:color w:val="000000"/>
          <w:sz w:val="28"/>
        </w:rPr>
        <w:t>
      14)Қалдықтарды басқарумен байланысты салаларда МЖӘ тетіктерін пайдалану үшін жағдай жасау.</w:t>
      </w:r>
    </w:p>
    <w:bookmarkEnd w:id="839"/>
    <w:bookmarkStart w:name="z900" w:id="840"/>
    <w:p>
      <w:pPr>
        <w:spacing w:after="0"/>
        <w:ind w:left="0"/>
        <w:jc w:val="both"/>
      </w:pPr>
      <w:r>
        <w:rPr>
          <w:rFonts w:ascii="Times New Roman"/>
          <w:b w:val="false"/>
          <w:i w:val="false"/>
          <w:color w:val="000000"/>
          <w:sz w:val="28"/>
        </w:rPr>
        <w:t>
      15)PR науқандарын ұйымдастыру, соның ішінде қалдықтарды іріктеп жинау бойынша халықпен жұмыс.</w:t>
      </w:r>
    </w:p>
    <w:bookmarkEnd w:id="840"/>
    <w:bookmarkStart w:name="z901" w:id="841"/>
    <w:p>
      <w:pPr>
        <w:spacing w:after="0"/>
        <w:ind w:left="0"/>
        <w:jc w:val="both"/>
      </w:pPr>
      <w:r>
        <w:rPr>
          <w:rFonts w:ascii="Times New Roman"/>
          <w:b w:val="false"/>
          <w:i w:val="false"/>
          <w:color w:val="000000"/>
          <w:sz w:val="28"/>
        </w:rPr>
        <w:t>
      16)автоматтандыру және цифрландыру, қалдықтарды басқару жүйесін жетілдіру</w:t>
      </w:r>
    </w:p>
    <w:bookmarkEnd w:id="841"/>
    <w:bookmarkStart w:name="z902" w:id="842"/>
    <w:p>
      <w:pPr>
        <w:spacing w:after="0"/>
        <w:ind w:left="0"/>
        <w:jc w:val="both"/>
      </w:pPr>
      <w:r>
        <w:rPr>
          <w:rFonts w:ascii="Times New Roman"/>
          <w:b w:val="false"/>
          <w:i w:val="false"/>
          <w:color w:val="000000"/>
          <w:sz w:val="28"/>
        </w:rPr>
        <w:t>
      17)Бұқаралық ақпарат құралдарында ақпараттық науқан</w:t>
      </w:r>
    </w:p>
    <w:bookmarkEnd w:id="842"/>
    <w:bookmarkStart w:name="z903" w:id="843"/>
    <w:p>
      <w:pPr>
        <w:spacing w:after="0"/>
        <w:ind w:left="0"/>
        <w:jc w:val="both"/>
      </w:pPr>
      <w:r>
        <w:rPr>
          <w:rFonts w:ascii="Times New Roman"/>
          <w:b w:val="false"/>
          <w:i w:val="false"/>
          <w:color w:val="000000"/>
          <w:sz w:val="28"/>
        </w:rPr>
        <w:t>
      18)Қалдықтар туралы ақпараттық ресурсты құру және қолдау</w:t>
      </w:r>
    </w:p>
    <w:bookmarkEnd w:id="843"/>
    <w:bookmarkStart w:name="z904" w:id="844"/>
    <w:p>
      <w:pPr>
        <w:spacing w:after="0"/>
        <w:ind w:left="0"/>
        <w:jc w:val="both"/>
      </w:pPr>
      <w:r>
        <w:rPr>
          <w:rFonts w:ascii="Times New Roman"/>
          <w:b w:val="false"/>
          <w:i w:val="false"/>
          <w:color w:val="000000"/>
          <w:sz w:val="28"/>
        </w:rPr>
        <w:t>
      19)Қалдықтарды басқару және өңдеу бойынша көрмелер ұйымдастыру, көрмелер мен конференцияларға қатысу, соның ішінде. Халықаралық деңгейде</w:t>
      </w:r>
    </w:p>
    <w:bookmarkEnd w:id="844"/>
    <w:bookmarkStart w:name="z905" w:id="845"/>
    <w:p>
      <w:pPr>
        <w:spacing w:after="0"/>
        <w:ind w:left="0"/>
        <w:jc w:val="both"/>
      </w:pPr>
      <w:r>
        <w:rPr>
          <w:rFonts w:ascii="Times New Roman"/>
          <w:b w:val="false"/>
          <w:i w:val="false"/>
          <w:color w:val="000000"/>
          <w:sz w:val="28"/>
        </w:rPr>
        <w:t>
      20)Қалдықтарды басқару жүйесін дамытуды ынталандыру бойынша өңірлік конкурстар өткізу</w:t>
      </w:r>
    </w:p>
    <w:bookmarkEnd w:id="845"/>
    <w:bookmarkStart w:name="z906" w:id="846"/>
    <w:p>
      <w:pPr>
        <w:spacing w:after="0"/>
        <w:ind w:left="0"/>
        <w:jc w:val="both"/>
      </w:pPr>
      <w:r>
        <w:rPr>
          <w:rFonts w:ascii="Times New Roman"/>
          <w:b w:val="false"/>
          <w:i w:val="false"/>
          <w:color w:val="000000"/>
          <w:sz w:val="28"/>
        </w:rPr>
        <w:t>
      Берілген өкілеттіктерге сәйкес "Алатау" коммуналдық шаруашылығы" ЖШС аумақтық оператор/үйлестіру агенті функцияларын ала отырып, Алматы облысында Өңірлік ТҚҚ басқару жүйесін құру және қолдау бойынша жұмыстарды жүргізетін болады.</w:t>
      </w:r>
    </w:p>
    <w:bookmarkEnd w:id="846"/>
    <w:bookmarkStart w:name="z907" w:id="847"/>
    <w:p>
      <w:pPr>
        <w:spacing w:after="0"/>
        <w:ind w:left="0"/>
        <w:jc w:val="both"/>
      </w:pPr>
      <w:r>
        <w:rPr>
          <w:rFonts w:ascii="Times New Roman"/>
          <w:b w:val="false"/>
          <w:i w:val="false"/>
          <w:color w:val="000000"/>
          <w:sz w:val="28"/>
        </w:rPr>
        <w:t>
      Қарасай ауданының елді мекендері Алматы облысы бойынша Өңірлік ТҚҚ басқару жүйесінің құрылымына кіреді.</w:t>
      </w:r>
    </w:p>
    <w:bookmarkEnd w:id="847"/>
    <w:bookmarkStart w:name="z908" w:id="848"/>
    <w:p>
      <w:pPr>
        <w:spacing w:after="0"/>
        <w:ind w:left="0"/>
        <w:jc w:val="both"/>
      </w:pPr>
      <w:r>
        <w:rPr>
          <w:rFonts w:ascii="Times New Roman"/>
          <w:b w:val="false"/>
          <w:i w:val="false"/>
          <w:color w:val="000000"/>
          <w:sz w:val="28"/>
        </w:rPr>
        <w:t>
      Коммерциялық құрылымдар мен "Алатау" коммуналдық шаруашылық" ЖШС арасындағы өзара іс-қимылдың ұсынылатын схемасы (20-сурет):</w:t>
      </w:r>
    </w:p>
    <w:bookmarkEnd w:id="848"/>
    <w:bookmarkStart w:name="z909"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378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787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 w:id="850"/>
    <w:p>
      <w:pPr>
        <w:spacing w:after="0"/>
        <w:ind w:left="0"/>
        <w:jc w:val="both"/>
      </w:pPr>
      <w:r>
        <w:rPr>
          <w:rFonts w:ascii="Times New Roman"/>
          <w:b w:val="false"/>
          <w:i w:val="false"/>
          <w:color w:val="000000"/>
          <w:sz w:val="28"/>
        </w:rPr>
        <w:t>
      Сурет 20– Коммерциялық құрылымдар мен "Алатау" коммуналдық шаруашылық ЖШС-нің өзара әрекеттесуінің ұсынылған схемасы</w:t>
      </w:r>
    </w:p>
    <w:bookmarkEnd w:id="850"/>
    <w:bookmarkStart w:name="z911" w:id="851"/>
    <w:p>
      <w:pPr>
        <w:spacing w:after="0"/>
        <w:ind w:left="0"/>
        <w:jc w:val="both"/>
      </w:pPr>
      <w:r>
        <w:rPr>
          <w:rFonts w:ascii="Times New Roman"/>
          <w:b w:val="false"/>
          <w:i w:val="false"/>
          <w:color w:val="000000"/>
          <w:sz w:val="28"/>
        </w:rPr>
        <w:t>
      Коммерциялық құрылымдардың "Алатау" коммуналдық шаруашылық ЖШС-мен өзара әрекеттесуінің ұсынылатын нұсқасы (ұсынылады):</w:t>
      </w:r>
    </w:p>
    <w:bookmarkEnd w:id="851"/>
    <w:bookmarkStart w:name="z912" w:id="852"/>
    <w:p>
      <w:pPr>
        <w:spacing w:after="0"/>
        <w:ind w:left="0"/>
        <w:jc w:val="both"/>
      </w:pPr>
      <w:r>
        <w:rPr>
          <w:rFonts w:ascii="Times New Roman"/>
          <w:b w:val="false"/>
          <w:i w:val="false"/>
          <w:color w:val="000000"/>
          <w:sz w:val="28"/>
        </w:rPr>
        <w:t>
       аймақтағы қатты тұрмыстық қалдықтарды басқарудың бүкіл процесін толық есепке алуды және бақылауды көздейді. "Алатау коммуналдық шаруашылығы" ЖШС (бұдан әрі – ЖШС) бастапқы шикізаттың да (жинақталатын қатты қалдықтар) да, өңделген өнімдердің де.</w:t>
      </w:r>
    </w:p>
    <w:bookmarkEnd w:id="852"/>
    <w:bookmarkStart w:name="z913" w:id="853"/>
    <w:p>
      <w:pPr>
        <w:spacing w:after="0"/>
        <w:ind w:left="0"/>
        <w:jc w:val="both"/>
      </w:pPr>
      <w:r>
        <w:rPr>
          <w:rFonts w:ascii="Times New Roman"/>
          <w:b w:val="false"/>
          <w:i w:val="false"/>
          <w:color w:val="000000"/>
          <w:sz w:val="28"/>
        </w:rPr>
        <w:t>
      ЖШС қатты тұрмыстық қалдықтарды жинау және шығару, сұрыптау, қайта өңдеу және кәдеге жарату бойынша қызметтерді көрсетуге келісім-шарттар жасайды, бұл ретте аралық және түпкілікті өңдеу өнімдерінің, сондай-ақ олардың қалдықтарының меншік иесі болып қалады. ЖШС халықтан және заңды тұлғалардан тарифтердің алынуын қамтамасыз етеді және Жүйе бюджетіне жауапты. Сонымен қатар, Жүйені дамыту үшін өндірушілердің (импорттаушылардың) кеңейтілген жауапкершілігі қағидаты қолданылуы мүмкін/қажет.</w:t>
      </w:r>
    </w:p>
    <w:bookmarkEnd w:id="853"/>
    <w:bookmarkStart w:name="z914" w:id="854"/>
    <w:p>
      <w:pPr>
        <w:spacing w:after="0"/>
        <w:ind w:left="0"/>
        <w:jc w:val="both"/>
      </w:pPr>
      <w:r>
        <w:rPr>
          <w:rFonts w:ascii="Times New Roman"/>
          <w:b w:val="false"/>
          <w:i w:val="false"/>
          <w:color w:val="000000"/>
          <w:sz w:val="28"/>
        </w:rPr>
        <w:t>
      Өз кезегінде ЖШС шарт жасалған Жүйе объектілерінің иелеріне шикізатпен қамтамасыз ету және көрсетілген қызметтерге ақы төлеуге кепілдік береді.</w:t>
      </w:r>
    </w:p>
    <w:bookmarkEnd w:id="854"/>
    <w:bookmarkStart w:name="z915" w:id="855"/>
    <w:p>
      <w:pPr>
        <w:spacing w:after="0"/>
        <w:ind w:left="0"/>
        <w:jc w:val="both"/>
      </w:pPr>
      <w:r>
        <w:rPr>
          <w:rFonts w:ascii="Times New Roman"/>
          <w:b w:val="false"/>
          <w:i w:val="false"/>
          <w:color w:val="000000"/>
          <w:sz w:val="28"/>
        </w:rPr>
        <w:t>
      Бұл опция полигондарды дұрыс игеру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ЖШС-нің айрықша ұстанымы болып табылады. ТО-ның айрықша позициясы оған шағын ЖШҚ немесе жеке меншік иелерінің қазіргі кезде қолданылып жүрген тек жартылай, шағын көлемді және ең тиімді қалдықтарды іріктеп өңдеуді жоюға мүмкіндік береді, үздіксіз жаппай өңдеуді жолға қояды, бұл үшін қосымша қаржылық ресурс жасайды. жүйенің жалпы дамуы. Кәдеге жаратуға жатпайтын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855"/>
    <w:bookmarkStart w:name="z916" w:id="856"/>
    <w:p>
      <w:pPr>
        <w:spacing w:after="0"/>
        <w:ind w:left="0"/>
        <w:jc w:val="both"/>
      </w:pPr>
      <w:r>
        <w:rPr>
          <w:rFonts w:ascii="Times New Roman"/>
          <w:b w:val="false"/>
          <w:i w:val="false"/>
          <w:color w:val="000000"/>
          <w:sz w:val="28"/>
        </w:rPr>
        <w:t>
      Ойластырылған құқықтық механизмді қажет етеді.</w:t>
      </w:r>
    </w:p>
    <w:bookmarkEnd w:id="856"/>
    <w:bookmarkStart w:name="z917" w:id="857"/>
    <w:p>
      <w:pPr>
        <w:spacing w:after="0"/>
        <w:ind w:left="0"/>
        <w:jc w:val="both"/>
      </w:pPr>
      <w:r>
        <w:rPr>
          <w:rFonts w:ascii="Times New Roman"/>
          <w:b w:val="false"/>
          <w:i w:val="false"/>
          <w:color w:val="000000"/>
          <w:sz w:val="28"/>
        </w:rPr>
        <w:t>
      5.2.1.3ТҚҚ-ны қайта өңдеу мәселені шешу жолы ретінде</w:t>
      </w:r>
    </w:p>
    <w:bookmarkEnd w:id="857"/>
    <w:bookmarkStart w:name="z918" w:id="858"/>
    <w:p>
      <w:pPr>
        <w:spacing w:after="0"/>
        <w:ind w:left="0"/>
        <w:jc w:val="both"/>
      </w:pPr>
      <w:r>
        <w:rPr>
          <w:rFonts w:ascii="Times New Roman"/>
          <w:b w:val="false"/>
          <w:i w:val="false"/>
          <w:color w:val="000000"/>
          <w:sz w:val="28"/>
        </w:rPr>
        <w:t>
      Тапсырыс беруші мен "Алатау" коммуналдық шаруашылық ЖШС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ТҚҚ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858"/>
    <w:bookmarkStart w:name="z919" w:id="859"/>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859"/>
    <w:bookmarkStart w:name="z920" w:id="860"/>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860"/>
    <w:bookmarkStart w:name="z921" w:id="861"/>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861"/>
    <w:bookmarkStart w:name="z922" w:id="862"/>
    <w:p>
      <w:pPr>
        <w:spacing w:after="0"/>
        <w:ind w:left="0"/>
        <w:jc w:val="both"/>
      </w:pPr>
      <w:r>
        <w:rPr>
          <w:rFonts w:ascii="Times New Roman"/>
          <w:b w:val="false"/>
          <w:i w:val="false"/>
          <w:color w:val="000000"/>
          <w:sz w:val="28"/>
        </w:rPr>
        <w:t>
      Қарасай өңірінде қатты тұрмыстық қалдықтарды басқару және өңдеу жүйесін дамыту бойынша ұсыныстар алға қойылған мақсаттарға қол жеткізуге – қалдықтарды қайта өңдеуге барынша мүмкін болатын материалдарды қамтамасыз етуге бағытталған. Ауданда түзілетін ТҚҚ көлемі аз болғандықтан және тиісінше алынған ТҚҚ, СМР өңдеудің инвестициялық тартымдылығы жоғары емес. Қарасай ауданының кешенді полигонында сұрыпталған ТҚҚ алынған СМР Алматы облысының РСТУ құрамына кіретін басқа кәсіпорындарға өңдеуге берілуі мүмкін.</w:t>
      </w:r>
    </w:p>
    <w:bookmarkEnd w:id="862"/>
    <w:bookmarkStart w:name="z923"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864"/>
    <w:p>
      <w:pPr>
        <w:spacing w:after="0"/>
        <w:ind w:left="0"/>
        <w:jc w:val="both"/>
      </w:pPr>
      <w:r>
        <w:rPr>
          <w:rFonts w:ascii="Times New Roman"/>
          <w:b w:val="false"/>
          <w:i w:val="false"/>
          <w:color w:val="000000"/>
          <w:sz w:val="28"/>
        </w:rPr>
        <w:t>
      Сурет 21- Опция (ұсынылады). Барлық процестерді "Алатау" коммуналдық шаруашылық ЖШС басқарады</w:t>
      </w:r>
    </w:p>
    <w:bookmarkEnd w:id="864"/>
    <w:bookmarkStart w:name="z925" w:id="865"/>
    <w:p>
      <w:pPr>
        <w:spacing w:after="0"/>
        <w:ind w:left="0"/>
        <w:jc w:val="both"/>
      </w:pPr>
      <w:r>
        <w:rPr>
          <w:rFonts w:ascii="Times New Roman"/>
          <w:b w:val="false"/>
          <w:i w:val="false"/>
          <w:color w:val="000000"/>
          <w:sz w:val="28"/>
        </w:rPr>
        <w:t>
      5.2.1.4Институционалдық схема</w:t>
      </w:r>
    </w:p>
    <w:bookmarkEnd w:id="865"/>
    <w:bookmarkStart w:name="z926" w:id="866"/>
    <w:p>
      <w:pPr>
        <w:spacing w:after="0"/>
        <w:ind w:left="0"/>
        <w:jc w:val="both"/>
      </w:pPr>
      <w:r>
        <w:rPr>
          <w:rFonts w:ascii="Times New Roman"/>
          <w:b w:val="false"/>
          <w:i w:val="false"/>
          <w:color w:val="000000"/>
          <w:sz w:val="28"/>
        </w:rPr>
        <w:t>
      Алматы облысының аймақтық қалдықтарды басқару жүйесінің институционалдық схемасы төмендегі диаграммаларда көрсетілген (22-сурет,23-сурет,35-кесте).</w:t>
      </w:r>
    </w:p>
    <w:bookmarkEnd w:id="866"/>
    <w:bookmarkStart w:name="z927"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0231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231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868"/>
    <w:p>
      <w:pPr>
        <w:spacing w:after="0"/>
        <w:ind w:left="0"/>
        <w:jc w:val="both"/>
      </w:pPr>
      <w:r>
        <w:rPr>
          <w:rFonts w:ascii="Times New Roman"/>
          <w:b w:val="false"/>
          <w:i w:val="false"/>
          <w:color w:val="000000"/>
          <w:sz w:val="28"/>
        </w:rPr>
        <w:t>
      Сурет 22- - Алматы облысының облыстық коммуналдық қалдықтарды басқару жүйесінің институционалдық моделі</w:t>
      </w:r>
    </w:p>
    <w:bookmarkEnd w:id="868"/>
    <w:bookmarkStart w:name="z929"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870"/>
    <w:p>
      <w:pPr>
        <w:spacing w:after="0"/>
        <w:ind w:left="0"/>
        <w:jc w:val="both"/>
      </w:pPr>
      <w:r>
        <w:rPr>
          <w:rFonts w:ascii="Times New Roman"/>
          <w:b w:val="false"/>
          <w:i w:val="false"/>
          <w:color w:val="000000"/>
          <w:sz w:val="28"/>
        </w:rPr>
        <w:t>
      Сурет 23- Жүйенің ұсынылатын негізгі моделі</w:t>
      </w:r>
    </w:p>
    <w:bookmarkEnd w:id="870"/>
    <w:bookmarkStart w:name="z931" w:id="871"/>
    <w:p>
      <w:pPr>
        <w:spacing w:after="0"/>
        <w:ind w:left="0"/>
        <w:jc w:val="both"/>
      </w:pPr>
      <w:r>
        <w:rPr>
          <w:rFonts w:ascii="Times New Roman"/>
          <w:b w:val="false"/>
          <w:i w:val="false"/>
          <w:color w:val="000000"/>
          <w:sz w:val="28"/>
        </w:rPr>
        <w:t>
      Кесте 35- Қарасай ауданындағы қалдықтарды басқарудың аймақтық жүйесі институционалдық схемасы</w:t>
      </w:r>
    </w:p>
    <w:bookmarkEnd w:id="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72"/>
          <w:p>
            <w:pPr>
              <w:spacing w:after="20"/>
              <w:ind w:left="20"/>
              <w:jc w:val="both"/>
            </w:pPr>
            <w:r>
              <w:rPr>
                <w:rFonts w:ascii="Times New Roman"/>
                <w:b w:val="false"/>
                <w:i w:val="false"/>
                <w:color w:val="000000"/>
                <w:sz w:val="20"/>
              </w:rPr>
              <w:t>
Жобаға қатысушының</w:t>
            </w:r>
          </w:p>
          <w:bookmarkEnd w:id="872"/>
          <w:p>
            <w:pPr>
              <w:spacing w:after="20"/>
              <w:ind w:left="20"/>
              <w:jc w:val="both"/>
            </w:pPr>
            <w:r>
              <w:rPr>
                <w:rFonts w:ascii="Times New Roman"/>
                <w:b w:val="false"/>
                <w:i w:val="false"/>
                <w:color w:val="000000"/>
                <w:sz w:val="20"/>
              </w:rPr>
              <w:t>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73"/>
          <w:p>
            <w:pPr>
              <w:spacing w:after="20"/>
              <w:ind w:left="20"/>
              <w:jc w:val="both"/>
            </w:pPr>
            <w:r>
              <w:rPr>
                <w:rFonts w:ascii="Times New Roman"/>
                <w:b w:val="false"/>
                <w:i w:val="false"/>
                <w:color w:val="000000"/>
                <w:sz w:val="20"/>
              </w:rPr>
              <w:t>
Жобаға қатысушы</w:t>
            </w:r>
          </w:p>
          <w:bookmarkEnd w:id="873"/>
          <w:p>
            <w:pPr>
              <w:spacing w:after="20"/>
              <w:ind w:left="20"/>
              <w:jc w:val="both"/>
            </w:pPr>
            <w:r>
              <w:rPr>
                <w:rFonts w:ascii="Times New Roman"/>
                <w:b w:val="false"/>
                <w:i w:val="false"/>
                <w:color w:val="000000"/>
                <w:sz w:val="20"/>
              </w:rPr>
              <w:t>
туралы ақпарат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74"/>
          <w:p>
            <w:pPr>
              <w:spacing w:after="20"/>
              <w:ind w:left="20"/>
              <w:jc w:val="both"/>
            </w:pPr>
            <w:r>
              <w:rPr>
                <w:rFonts w:ascii="Times New Roman"/>
                <w:b w:val="false"/>
                <w:i w:val="false"/>
                <w:color w:val="000000"/>
                <w:sz w:val="20"/>
              </w:rPr>
              <w:t>
Жобаға қатысушының</w:t>
            </w:r>
          </w:p>
          <w:bookmarkEnd w:id="874"/>
          <w:p>
            <w:pPr>
              <w:spacing w:after="20"/>
              <w:ind w:left="20"/>
              <w:jc w:val="both"/>
            </w:pPr>
            <w:r>
              <w:rPr>
                <w:rFonts w:ascii="Times New Roman"/>
                <w:b w:val="false"/>
                <w:i w:val="false"/>
                <w:color w:val="000000"/>
                <w:sz w:val="20"/>
              </w:rPr>
              <w:t>
функциялары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75"/>
          <w:p>
            <w:pPr>
              <w:spacing w:after="20"/>
              <w:ind w:left="20"/>
              <w:jc w:val="both"/>
            </w:pPr>
            <w:r>
              <w:rPr>
                <w:rFonts w:ascii="Times New Roman"/>
                <w:b w:val="false"/>
                <w:i w:val="false"/>
                <w:color w:val="000000"/>
                <w:sz w:val="20"/>
              </w:rPr>
              <w:t>
Жобаға қатысушының</w:t>
            </w:r>
          </w:p>
          <w:bookmarkEnd w:id="875"/>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ТҮКШжТҮИб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құру, қолдау және қызметін бақылау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76"/>
          <w:p>
            <w:pPr>
              <w:spacing w:after="20"/>
              <w:ind w:left="20"/>
              <w:jc w:val="both"/>
            </w:pPr>
            <w:r>
              <w:rPr>
                <w:rFonts w:ascii="Times New Roman"/>
                <w:b w:val="false"/>
                <w:i w:val="false"/>
                <w:color w:val="000000"/>
                <w:sz w:val="20"/>
              </w:rPr>
              <w:t>
1)Облыста қалдықтарды басқару саласында мемлекеттік экологиялық саясатты жүзеге асыру.</w:t>
            </w:r>
          </w:p>
          <w:bookmarkEnd w:id="876"/>
          <w:p>
            <w:pPr>
              <w:spacing w:after="20"/>
              <w:ind w:left="20"/>
              <w:jc w:val="both"/>
            </w:pPr>
            <w:r>
              <w:rPr>
                <w:rFonts w:ascii="Times New Roman"/>
                <w:b w:val="false"/>
                <w:i w:val="false"/>
                <w:color w:val="000000"/>
                <w:sz w:val="20"/>
              </w:rPr>
              <w:t>
2)Қоршаған ортаны қорғау шараларын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ағымдағы қызметіне экологиялық мониторинг</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шаруашылығы" ЖШС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77"/>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4)Облыстағы филиалдардың/өкілдіктердің жұмысын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78"/>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4)Жүйелік қондырғы операторларының ағымдағы қызметін бақылау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79"/>
          <w:p>
            <w:pPr>
              <w:spacing w:after="20"/>
              <w:ind w:left="20"/>
              <w:jc w:val="both"/>
            </w:pPr>
            <w:r>
              <w:rPr>
                <w:rFonts w:ascii="Times New Roman"/>
                <w:b w:val="false"/>
                <w:i w:val="false"/>
                <w:color w:val="000000"/>
                <w:sz w:val="20"/>
              </w:rPr>
              <w:t>
Жобаға қатысушының</w:t>
            </w:r>
          </w:p>
          <w:bookmarkEnd w:id="879"/>
          <w:p>
            <w:pPr>
              <w:spacing w:after="20"/>
              <w:ind w:left="20"/>
              <w:jc w:val="both"/>
            </w:pPr>
            <w:r>
              <w:rPr>
                <w:rFonts w:ascii="Times New Roman"/>
                <w:b w:val="false"/>
                <w:i w:val="false"/>
                <w:color w:val="000000"/>
                <w:sz w:val="20"/>
              </w:rPr>
              <w:t>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80"/>
          <w:p>
            <w:pPr>
              <w:spacing w:after="20"/>
              <w:ind w:left="20"/>
              <w:jc w:val="both"/>
            </w:pPr>
            <w:r>
              <w:rPr>
                <w:rFonts w:ascii="Times New Roman"/>
                <w:b w:val="false"/>
                <w:i w:val="false"/>
                <w:color w:val="000000"/>
                <w:sz w:val="20"/>
              </w:rPr>
              <w:t>
Жобаға қатысушы</w:t>
            </w:r>
          </w:p>
          <w:bookmarkEnd w:id="880"/>
          <w:p>
            <w:pPr>
              <w:spacing w:after="20"/>
              <w:ind w:left="20"/>
              <w:jc w:val="both"/>
            </w:pPr>
            <w:r>
              <w:rPr>
                <w:rFonts w:ascii="Times New Roman"/>
                <w:b w:val="false"/>
                <w:i w:val="false"/>
                <w:color w:val="000000"/>
                <w:sz w:val="20"/>
              </w:rPr>
              <w:t>
туралы ақпарат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81"/>
          <w:p>
            <w:pPr>
              <w:spacing w:after="20"/>
              <w:ind w:left="20"/>
              <w:jc w:val="both"/>
            </w:pPr>
            <w:r>
              <w:rPr>
                <w:rFonts w:ascii="Times New Roman"/>
                <w:b w:val="false"/>
                <w:i w:val="false"/>
                <w:color w:val="000000"/>
                <w:sz w:val="20"/>
              </w:rPr>
              <w:t>
Жобаға қатысушының</w:t>
            </w:r>
          </w:p>
          <w:bookmarkEnd w:id="881"/>
          <w:p>
            <w:pPr>
              <w:spacing w:after="20"/>
              <w:ind w:left="20"/>
              <w:jc w:val="both"/>
            </w:pPr>
            <w:r>
              <w:rPr>
                <w:rFonts w:ascii="Times New Roman"/>
                <w:b w:val="false"/>
                <w:i w:val="false"/>
                <w:color w:val="000000"/>
                <w:sz w:val="20"/>
              </w:rPr>
              <w:t>
функциялары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82"/>
          <w:p>
            <w:pPr>
              <w:spacing w:after="20"/>
              <w:ind w:left="20"/>
              <w:jc w:val="both"/>
            </w:pPr>
            <w:r>
              <w:rPr>
                <w:rFonts w:ascii="Times New Roman"/>
                <w:b w:val="false"/>
                <w:i w:val="false"/>
                <w:color w:val="000000"/>
                <w:sz w:val="20"/>
              </w:rPr>
              <w:t>
Жобаға қатысушының</w:t>
            </w:r>
          </w:p>
          <w:bookmarkEnd w:id="882"/>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83"/>
          <w:p>
            <w:pPr>
              <w:spacing w:after="20"/>
              <w:ind w:left="20"/>
              <w:jc w:val="both"/>
            </w:pPr>
            <w:r>
              <w:rPr>
                <w:rFonts w:ascii="Times New Roman"/>
                <w:b w:val="false"/>
                <w:i w:val="false"/>
                <w:color w:val="000000"/>
                <w:sz w:val="20"/>
              </w:rPr>
              <w:t>
5)Тиісті ғылыми-зерттеу және тәжірибелік- конструкторлық жұмыстарды жүргізу</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6)Қалдық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84"/>
          <w:p>
            <w:pPr>
              <w:spacing w:after="20"/>
              <w:ind w:left="20"/>
              <w:jc w:val="both"/>
            </w:pPr>
            <w:r>
              <w:rPr>
                <w:rFonts w:ascii="Times New Roman"/>
                <w:b w:val="false"/>
                <w:i w:val="false"/>
                <w:color w:val="000000"/>
                <w:sz w:val="20"/>
              </w:rPr>
              <w:t>
5)МЖӘ қағидаттарын енгізу.</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7)Қалдықтарды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Алматы облысында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12)Облыста қалдықтарды, қайталама шикізатты және қайталама өнімдерді басқару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85"/>
          <w:p>
            <w:pPr>
              <w:spacing w:after="20"/>
              <w:ind w:left="20"/>
              <w:jc w:val="both"/>
            </w:pPr>
            <w:r>
              <w:rPr>
                <w:rFonts w:ascii="Times New Roman"/>
                <w:b w:val="false"/>
                <w:i w:val="false"/>
                <w:color w:val="000000"/>
                <w:sz w:val="20"/>
              </w:rPr>
              <w:t>
Жобаға қатысушының</w:t>
            </w:r>
          </w:p>
          <w:bookmarkEnd w:id="885"/>
          <w:p>
            <w:pPr>
              <w:spacing w:after="20"/>
              <w:ind w:left="20"/>
              <w:jc w:val="both"/>
            </w:pPr>
            <w:r>
              <w:rPr>
                <w:rFonts w:ascii="Times New Roman"/>
                <w:b w:val="false"/>
                <w:i w:val="false"/>
                <w:color w:val="000000"/>
                <w:sz w:val="20"/>
              </w:rPr>
              <w:t>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86"/>
          <w:p>
            <w:pPr>
              <w:spacing w:after="20"/>
              <w:ind w:left="20"/>
              <w:jc w:val="both"/>
            </w:pPr>
            <w:r>
              <w:rPr>
                <w:rFonts w:ascii="Times New Roman"/>
                <w:b w:val="false"/>
                <w:i w:val="false"/>
                <w:color w:val="000000"/>
                <w:sz w:val="20"/>
              </w:rPr>
              <w:t>
Жобаға қатысушы</w:t>
            </w:r>
          </w:p>
          <w:bookmarkEnd w:id="886"/>
          <w:p>
            <w:pPr>
              <w:spacing w:after="20"/>
              <w:ind w:left="20"/>
              <w:jc w:val="both"/>
            </w:pPr>
            <w:r>
              <w:rPr>
                <w:rFonts w:ascii="Times New Roman"/>
                <w:b w:val="false"/>
                <w:i w:val="false"/>
                <w:color w:val="000000"/>
                <w:sz w:val="20"/>
              </w:rPr>
              <w:t>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87"/>
          <w:p>
            <w:pPr>
              <w:spacing w:after="20"/>
              <w:ind w:left="20"/>
              <w:jc w:val="both"/>
            </w:pPr>
            <w:r>
              <w:rPr>
                <w:rFonts w:ascii="Times New Roman"/>
                <w:b w:val="false"/>
                <w:i w:val="false"/>
                <w:color w:val="000000"/>
                <w:sz w:val="20"/>
              </w:rPr>
              <w:t>
Жобаға қатысушының</w:t>
            </w:r>
          </w:p>
          <w:bookmarkEnd w:id="887"/>
          <w:p>
            <w:pPr>
              <w:spacing w:after="20"/>
              <w:ind w:left="20"/>
              <w:jc w:val="both"/>
            </w:pPr>
            <w:r>
              <w:rPr>
                <w:rFonts w:ascii="Times New Roman"/>
                <w:b w:val="false"/>
                <w:i w:val="false"/>
                <w:color w:val="000000"/>
                <w:sz w:val="20"/>
              </w:rPr>
              <w:t>
функциялары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88"/>
          <w:p>
            <w:pPr>
              <w:spacing w:after="20"/>
              <w:ind w:left="20"/>
              <w:jc w:val="both"/>
            </w:pPr>
            <w:r>
              <w:rPr>
                <w:rFonts w:ascii="Times New Roman"/>
                <w:b w:val="false"/>
                <w:i w:val="false"/>
                <w:color w:val="000000"/>
                <w:sz w:val="20"/>
              </w:rPr>
              <w:t>
Жобаға қатысушының</w:t>
            </w:r>
          </w:p>
          <w:bookmarkEnd w:id="888"/>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889"/>
          <w:p>
            <w:pPr>
              <w:spacing w:after="20"/>
              <w:ind w:left="20"/>
              <w:jc w:val="both"/>
            </w:pPr>
            <w:r>
              <w:rPr>
                <w:rFonts w:ascii="Times New Roman"/>
                <w:b w:val="false"/>
                <w:i w:val="false"/>
                <w:color w:val="000000"/>
                <w:sz w:val="20"/>
              </w:rPr>
              <w:t>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90"/>
          <w:p>
            <w:pPr>
              <w:spacing w:after="20"/>
              <w:ind w:left="20"/>
              <w:jc w:val="both"/>
            </w:pPr>
            <w:r>
              <w:rPr>
                <w:rFonts w:ascii="Times New Roman"/>
                <w:b w:val="false"/>
                <w:i w:val="false"/>
                <w:color w:val="000000"/>
                <w:sz w:val="20"/>
              </w:rPr>
              <w:t>
"Алатау коммуналдық шаруашылығы" ЖШС / тендер негізінде келісім- шарт бойынша тартылған мамандандырылған</w:t>
            </w:r>
          </w:p>
          <w:bookmarkEnd w:id="890"/>
          <w:p>
            <w:pPr>
              <w:spacing w:after="20"/>
              <w:ind w:left="20"/>
              <w:jc w:val="both"/>
            </w:pPr>
            <w:r>
              <w:rPr>
                <w:rFonts w:ascii="Times New Roman"/>
                <w:b w:val="false"/>
                <w:i w:val="false"/>
                <w:color w:val="000000"/>
                <w:sz w:val="20"/>
              </w:rPr>
              <w:t>
компаниялар.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Өңірлік қалдықтарды басқару жүйесі мен СМР АЭҚ объектілерінің аумақтарында тиімді жүйенің жұмыс істеуін техникалық қамтамасыз 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Облыстағы қалдықтарды және қайталама ресурстарды басқару жүйесінің объектілерін басқару.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бойынша экология департаменті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91"/>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891"/>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92"/>
          <w:p>
            <w:pPr>
              <w:spacing w:after="20"/>
              <w:ind w:left="20"/>
              <w:jc w:val="both"/>
            </w:pPr>
            <w:r>
              <w:rPr>
                <w:rFonts w:ascii="Times New Roman"/>
                <w:b w:val="false"/>
                <w:i w:val="false"/>
                <w:color w:val="000000"/>
                <w:sz w:val="20"/>
              </w:rPr>
              <w:t>
1)"Алатау" коммуналдық шаруашылық" ЖШС ағымдағы қызметіне экологиялық мониторинг.</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2)Тұтыну қалдықтарын есепке алу, қайта өңдеу және кәдеге</w:t>
            </w:r>
          </w:p>
          <w:p>
            <w:pPr>
              <w:spacing w:after="20"/>
              <w:ind w:left="20"/>
              <w:jc w:val="both"/>
            </w:pPr>
            <w:r>
              <w:rPr>
                <w:rFonts w:ascii="Times New Roman"/>
                <w:b w:val="false"/>
                <w:i w:val="false"/>
                <w:color w:val="000000"/>
                <w:sz w:val="20"/>
              </w:rPr>
              <w:t>
жарату бойынша белгіленген нормалар мен ережелерді сақтау.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ауданының жергілікті атқарушы органдары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93"/>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893"/>
          <w:p>
            <w:pPr>
              <w:spacing w:after="20"/>
              <w:ind w:left="20"/>
              <w:jc w:val="both"/>
            </w:pPr>
            <w:r>
              <w:rPr>
                <w:rFonts w:ascii="Times New Roman"/>
                <w:b w:val="false"/>
                <w:i w:val="false"/>
                <w:color w:val="000000"/>
                <w:sz w:val="20"/>
              </w:rPr>
              <w:t>
2)АТЭ аумағында қалдықтарды басқарудың аумақтық схемасын әзірлеу және бекіту.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94"/>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w:t>
            </w:r>
          </w:p>
          <w:p>
            <w:pPr>
              <w:spacing w:after="20"/>
              <w:ind w:left="20"/>
              <w:jc w:val="both"/>
            </w:pPr>
            <w:r>
              <w:rPr>
                <w:rFonts w:ascii="Times New Roman"/>
                <w:b w:val="false"/>
                <w:i w:val="false"/>
                <w:color w:val="000000"/>
                <w:sz w:val="20"/>
              </w:rPr>
              <w:t>
дайындау, қоғамдық тыңдаулар мен талқылаулар өткізу.</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95"/>
          <w:p>
            <w:pPr>
              <w:spacing w:after="20"/>
              <w:ind w:left="20"/>
              <w:jc w:val="both"/>
            </w:pPr>
            <w:r>
              <w:rPr>
                <w:rFonts w:ascii="Times New Roman"/>
                <w:b w:val="false"/>
                <w:i w:val="false"/>
                <w:color w:val="000000"/>
                <w:sz w:val="20"/>
              </w:rPr>
              <w:t>
Жобаға қатысушының</w:t>
            </w:r>
          </w:p>
          <w:bookmarkEnd w:id="895"/>
          <w:p>
            <w:pPr>
              <w:spacing w:after="20"/>
              <w:ind w:left="20"/>
              <w:jc w:val="both"/>
            </w:pPr>
            <w:r>
              <w:rPr>
                <w:rFonts w:ascii="Times New Roman"/>
                <w:b w:val="false"/>
                <w:i w:val="false"/>
                <w:color w:val="000000"/>
                <w:sz w:val="20"/>
              </w:rPr>
              <w:t>
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96"/>
          <w:p>
            <w:pPr>
              <w:spacing w:after="20"/>
              <w:ind w:left="20"/>
              <w:jc w:val="both"/>
            </w:pPr>
            <w:r>
              <w:rPr>
                <w:rFonts w:ascii="Times New Roman"/>
                <w:b w:val="false"/>
                <w:i w:val="false"/>
                <w:color w:val="000000"/>
                <w:sz w:val="20"/>
              </w:rPr>
              <w:t>
Жобаға қатысушы</w:t>
            </w:r>
          </w:p>
          <w:bookmarkEnd w:id="896"/>
          <w:p>
            <w:pPr>
              <w:spacing w:after="20"/>
              <w:ind w:left="20"/>
              <w:jc w:val="both"/>
            </w:pPr>
            <w:r>
              <w:rPr>
                <w:rFonts w:ascii="Times New Roman"/>
                <w:b w:val="false"/>
                <w:i w:val="false"/>
                <w:color w:val="000000"/>
                <w:sz w:val="20"/>
              </w:rPr>
              <w:t>
туралы ақпарат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97"/>
          <w:p>
            <w:pPr>
              <w:spacing w:after="20"/>
              <w:ind w:left="20"/>
              <w:jc w:val="both"/>
            </w:pPr>
            <w:r>
              <w:rPr>
                <w:rFonts w:ascii="Times New Roman"/>
                <w:b w:val="false"/>
                <w:i w:val="false"/>
                <w:color w:val="000000"/>
                <w:sz w:val="20"/>
              </w:rPr>
              <w:t>
Жобаға қатысушының</w:t>
            </w:r>
          </w:p>
          <w:bookmarkEnd w:id="897"/>
          <w:p>
            <w:pPr>
              <w:spacing w:after="20"/>
              <w:ind w:left="20"/>
              <w:jc w:val="both"/>
            </w:pPr>
            <w:r>
              <w:rPr>
                <w:rFonts w:ascii="Times New Roman"/>
                <w:b w:val="false"/>
                <w:i w:val="false"/>
                <w:color w:val="000000"/>
                <w:sz w:val="20"/>
              </w:rPr>
              <w:t>
функциялары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98"/>
          <w:p>
            <w:pPr>
              <w:spacing w:after="20"/>
              <w:ind w:left="20"/>
              <w:jc w:val="both"/>
            </w:pPr>
            <w:r>
              <w:rPr>
                <w:rFonts w:ascii="Times New Roman"/>
                <w:b w:val="false"/>
                <w:i w:val="false"/>
                <w:color w:val="000000"/>
                <w:sz w:val="20"/>
              </w:rPr>
              <w:t>
Жобаға қатысушының</w:t>
            </w:r>
          </w:p>
          <w:bookmarkEnd w:id="898"/>
          <w:p>
            <w:pPr>
              <w:spacing w:after="20"/>
              <w:ind w:left="20"/>
              <w:jc w:val="both"/>
            </w:pPr>
            <w:r>
              <w:rPr>
                <w:rFonts w:ascii="Times New Roman"/>
                <w:b w:val="false"/>
                <w:i w:val="false"/>
                <w:color w:val="000000"/>
                <w:sz w:val="20"/>
              </w:rPr>
              <w:t>
жауапкершілігі</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Қызметтердің тұтынушысы (қоғамдық орындардан қоқыс шығару, аумақты тазалау, мемлекеттік сектор қызметтері)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99"/>
          <w:p>
            <w:pPr>
              <w:spacing w:after="20"/>
              <w:ind w:left="20"/>
              <w:jc w:val="both"/>
            </w:pPr>
            <w:r>
              <w:rPr>
                <w:rFonts w:ascii="Times New Roman"/>
                <w:b w:val="false"/>
                <w:i w:val="false"/>
                <w:color w:val="000000"/>
                <w:sz w:val="20"/>
              </w:rPr>
              <w:t>
3)АТЭ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6)Облыста және елді мекендердің аумақтарында қалдықтарды басқарудың өңірлік жүйесі объектілерінің (контейнер алаңдарының, қатты тұрмыстық қауіпті қалдықтарға арналған контейнерлердің, бункерлердің, уақытша жинақталатын орындардың, лагуналардың) орналасуын көрсете отырып, қалдықтармен жұмыс істеу тәртібін жергілікті атқарушы органдармен әзірлеу және бекіту. ,</w:t>
            </w:r>
          </w:p>
          <w:p>
            <w:pPr>
              <w:spacing w:after="20"/>
              <w:ind w:left="20"/>
              <w:jc w:val="both"/>
            </w:pPr>
            <w:r>
              <w:rPr>
                <w:rFonts w:ascii="Times New Roman"/>
                <w:b w:val="false"/>
                <w:i w:val="false"/>
                <w:color w:val="000000"/>
                <w:sz w:val="20"/>
              </w:rPr>
              <w:t>
полигондар, ақпараттық стендтер және т.б.).</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00"/>
          <w:p>
            <w:pPr>
              <w:spacing w:after="20"/>
              <w:ind w:left="20"/>
              <w:jc w:val="both"/>
            </w:pPr>
            <w:r>
              <w:rPr>
                <w:rFonts w:ascii="Times New Roman"/>
                <w:b w:val="false"/>
                <w:i w:val="false"/>
                <w:color w:val="000000"/>
                <w:sz w:val="20"/>
              </w:rPr>
              <w:t>
Жобаға қатысушының</w:t>
            </w:r>
          </w:p>
          <w:bookmarkEnd w:id="900"/>
          <w:p>
            <w:pPr>
              <w:spacing w:after="20"/>
              <w:ind w:left="20"/>
              <w:jc w:val="both"/>
            </w:pPr>
            <w:r>
              <w:rPr>
                <w:rFonts w:ascii="Times New Roman"/>
                <w:b w:val="false"/>
                <w:i w:val="false"/>
                <w:color w:val="000000"/>
                <w:sz w:val="20"/>
              </w:rPr>
              <w:t>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01"/>
          <w:p>
            <w:pPr>
              <w:spacing w:after="20"/>
              <w:ind w:left="20"/>
              <w:jc w:val="both"/>
            </w:pPr>
            <w:r>
              <w:rPr>
                <w:rFonts w:ascii="Times New Roman"/>
                <w:b w:val="false"/>
                <w:i w:val="false"/>
                <w:color w:val="000000"/>
                <w:sz w:val="20"/>
              </w:rPr>
              <w:t>
Жобаға қатысушы</w:t>
            </w:r>
          </w:p>
          <w:bookmarkEnd w:id="901"/>
          <w:p>
            <w:pPr>
              <w:spacing w:after="20"/>
              <w:ind w:left="20"/>
              <w:jc w:val="both"/>
            </w:pPr>
            <w:r>
              <w:rPr>
                <w:rFonts w:ascii="Times New Roman"/>
                <w:b w:val="false"/>
                <w:i w:val="false"/>
                <w:color w:val="000000"/>
                <w:sz w:val="20"/>
              </w:rPr>
              <w:t>
туралы ақпарат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02"/>
          <w:p>
            <w:pPr>
              <w:spacing w:after="20"/>
              <w:ind w:left="20"/>
              <w:jc w:val="both"/>
            </w:pPr>
            <w:r>
              <w:rPr>
                <w:rFonts w:ascii="Times New Roman"/>
                <w:b w:val="false"/>
                <w:i w:val="false"/>
                <w:color w:val="000000"/>
                <w:sz w:val="20"/>
              </w:rPr>
              <w:t>
Жобаға қатысушының</w:t>
            </w:r>
          </w:p>
          <w:bookmarkEnd w:id="902"/>
          <w:p>
            <w:pPr>
              <w:spacing w:after="20"/>
              <w:ind w:left="20"/>
              <w:jc w:val="both"/>
            </w:pPr>
            <w:r>
              <w:rPr>
                <w:rFonts w:ascii="Times New Roman"/>
                <w:b w:val="false"/>
                <w:i w:val="false"/>
                <w:color w:val="000000"/>
                <w:sz w:val="20"/>
              </w:rPr>
              <w:t>
функциялары</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03"/>
          <w:p>
            <w:pPr>
              <w:spacing w:after="20"/>
              <w:ind w:left="20"/>
              <w:jc w:val="both"/>
            </w:pPr>
            <w:r>
              <w:rPr>
                <w:rFonts w:ascii="Times New Roman"/>
                <w:b w:val="false"/>
                <w:i w:val="false"/>
                <w:color w:val="000000"/>
                <w:sz w:val="20"/>
              </w:rPr>
              <w:t>
Жобаға қатысушының</w:t>
            </w:r>
          </w:p>
          <w:bookmarkEnd w:id="903"/>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Тәрбие және үгіт-насихат жұмыстары.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қадағалау органдарының аумақтық бөлімшелері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және SMR бойынша нормативтік талаптардың сақталуын бақылау</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04"/>
          <w:p>
            <w:pPr>
              <w:spacing w:after="20"/>
              <w:ind w:left="20"/>
              <w:jc w:val="both"/>
            </w:pPr>
            <w:r>
              <w:rPr>
                <w:rFonts w:ascii="Times New Roman"/>
                <w:b w:val="false"/>
                <w:i w:val="false"/>
                <w:color w:val="000000"/>
                <w:sz w:val="20"/>
              </w:rPr>
              <w:t>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w:t>
            </w:r>
          </w:p>
          <w:bookmarkEnd w:id="904"/>
          <w:p>
            <w:pPr>
              <w:spacing w:after="20"/>
              <w:ind w:left="20"/>
              <w:jc w:val="both"/>
            </w:pPr>
            <w:r>
              <w:rPr>
                <w:rFonts w:ascii="Times New Roman"/>
                <w:b w:val="false"/>
                <w:i w:val="false"/>
                <w:color w:val="000000"/>
                <w:sz w:val="20"/>
              </w:rPr>
              <w:t>
оларға техникалық қызмет көрсету.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 операторы ("Жасыл Даму" 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басқаруды жетілдіру, сондай-ақ EPR принципін енгізу.</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05"/>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4)Қалдықтарды дұрыс жинаудың маңыздылығы туралы халықты</w:t>
            </w:r>
          </w:p>
          <w:p>
            <w:pPr>
              <w:spacing w:after="20"/>
              <w:ind w:left="20"/>
              <w:jc w:val="both"/>
            </w:pPr>
            <w:r>
              <w:rPr>
                <w:rFonts w:ascii="Times New Roman"/>
                <w:b w:val="false"/>
                <w:i w:val="false"/>
                <w:color w:val="000000"/>
                <w:sz w:val="20"/>
              </w:rPr>
              <w:t>
хабардар ету мақсатында ақпараттық науқандарды өткізу.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облысындағы кәсіпкерлік субъектілері, соның ішінде. Қарасай ауданы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экологиялық қауіпсіз басқаруды қамтамасыз ету.</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06"/>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3)Инфрақұрылым қалдықтарын бөлек жинау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07"/>
          <w:p>
            <w:pPr>
              <w:spacing w:after="20"/>
              <w:ind w:left="20"/>
              <w:jc w:val="both"/>
            </w:pPr>
            <w:r>
              <w:rPr>
                <w:rFonts w:ascii="Times New Roman"/>
                <w:b w:val="false"/>
                <w:i w:val="false"/>
                <w:color w:val="000000"/>
                <w:sz w:val="20"/>
              </w:rPr>
              <w:t>
Жобаға қатысушының</w:t>
            </w:r>
          </w:p>
          <w:bookmarkEnd w:id="907"/>
          <w:p>
            <w:pPr>
              <w:spacing w:after="20"/>
              <w:ind w:left="20"/>
              <w:jc w:val="both"/>
            </w:pPr>
            <w:r>
              <w:rPr>
                <w:rFonts w:ascii="Times New Roman"/>
                <w:b w:val="false"/>
                <w:i w:val="false"/>
                <w:color w:val="000000"/>
                <w:sz w:val="20"/>
              </w:rPr>
              <w:t>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08"/>
          <w:p>
            <w:pPr>
              <w:spacing w:after="20"/>
              <w:ind w:left="20"/>
              <w:jc w:val="both"/>
            </w:pPr>
            <w:r>
              <w:rPr>
                <w:rFonts w:ascii="Times New Roman"/>
                <w:b w:val="false"/>
                <w:i w:val="false"/>
                <w:color w:val="000000"/>
                <w:sz w:val="20"/>
              </w:rPr>
              <w:t>
Жобаға қатысушы</w:t>
            </w:r>
          </w:p>
          <w:bookmarkEnd w:id="908"/>
          <w:p>
            <w:pPr>
              <w:spacing w:after="20"/>
              <w:ind w:left="20"/>
              <w:jc w:val="both"/>
            </w:pPr>
            <w:r>
              <w:rPr>
                <w:rFonts w:ascii="Times New Roman"/>
                <w:b w:val="false"/>
                <w:i w:val="false"/>
                <w:color w:val="000000"/>
                <w:sz w:val="20"/>
              </w:rPr>
              <w:t>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09"/>
          <w:p>
            <w:pPr>
              <w:spacing w:after="20"/>
              <w:ind w:left="20"/>
              <w:jc w:val="both"/>
            </w:pPr>
            <w:r>
              <w:rPr>
                <w:rFonts w:ascii="Times New Roman"/>
                <w:b w:val="false"/>
                <w:i w:val="false"/>
                <w:color w:val="000000"/>
                <w:sz w:val="20"/>
              </w:rPr>
              <w:t>
Жобаға қатысушының</w:t>
            </w:r>
          </w:p>
          <w:bookmarkEnd w:id="909"/>
          <w:p>
            <w:pPr>
              <w:spacing w:after="20"/>
              <w:ind w:left="20"/>
              <w:jc w:val="both"/>
            </w:pPr>
            <w:r>
              <w:rPr>
                <w:rFonts w:ascii="Times New Roman"/>
                <w:b w:val="false"/>
                <w:i w:val="false"/>
                <w:color w:val="000000"/>
                <w:sz w:val="20"/>
              </w:rPr>
              <w:t>
функциялары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10"/>
          <w:p>
            <w:pPr>
              <w:spacing w:after="20"/>
              <w:ind w:left="20"/>
              <w:jc w:val="both"/>
            </w:pPr>
            <w:r>
              <w:rPr>
                <w:rFonts w:ascii="Times New Roman"/>
                <w:b w:val="false"/>
                <w:i w:val="false"/>
                <w:color w:val="000000"/>
                <w:sz w:val="20"/>
              </w:rPr>
              <w:t>
Жобаға қатысушының</w:t>
            </w:r>
          </w:p>
          <w:bookmarkEnd w:id="910"/>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Өндірістік қалдықтарды басқару бағдарламаларын әзірлеу</w:t>
            </w:r>
          </w:p>
        </w:tc>
      </w:tr>
    </w:tbl>
    <w:bookmarkStart w:name="z998" w:id="911"/>
    <w:p>
      <w:pPr>
        <w:spacing w:after="0"/>
        <w:ind w:left="0"/>
        <w:jc w:val="both"/>
      </w:pPr>
      <w:r>
        <w:rPr>
          <w:rFonts w:ascii="Times New Roman"/>
          <w:b w:val="false"/>
          <w:i w:val="false"/>
          <w:color w:val="000000"/>
          <w:sz w:val="28"/>
        </w:rPr>
        <w:t>
      Қарасай ауданы үшін Алматы облысының қалдықтарды басқарудың өңірлік жүйесін құрудың нәтижелері:</w:t>
      </w:r>
    </w:p>
    <w:bookmarkEnd w:id="911"/>
    <w:bookmarkStart w:name="z999" w:id="912"/>
    <w:p>
      <w:pPr>
        <w:spacing w:after="0"/>
        <w:ind w:left="0"/>
        <w:jc w:val="both"/>
      </w:pPr>
      <w:r>
        <w:rPr>
          <w:rFonts w:ascii="Times New Roman"/>
          <w:b w:val="false"/>
          <w:i w:val="false"/>
          <w:color w:val="000000"/>
          <w:sz w:val="28"/>
        </w:rPr>
        <w:t>
      1.Тұрмыстық қатты қалдықтардың пайда болуы мен қозғалысының автоматтандырылған коммерциялық есебі.</w:t>
      </w:r>
    </w:p>
    <w:bookmarkEnd w:id="912"/>
    <w:bookmarkStart w:name="z1000" w:id="913"/>
    <w:p>
      <w:pPr>
        <w:spacing w:after="0"/>
        <w:ind w:left="0"/>
        <w:jc w:val="both"/>
      </w:pPr>
      <w:r>
        <w:rPr>
          <w:rFonts w:ascii="Times New Roman"/>
          <w:b w:val="false"/>
          <w:i w:val="false"/>
          <w:color w:val="000000"/>
          <w:sz w:val="28"/>
        </w:rPr>
        <w:t>
      2.Қалдықтардың ағынын, оларды өңдеу және кәдеге жарату әдістерін бақылауды қамтамасыз ету.</w:t>
      </w:r>
    </w:p>
    <w:bookmarkEnd w:id="913"/>
    <w:bookmarkStart w:name="z1001" w:id="914"/>
    <w:p>
      <w:pPr>
        <w:spacing w:after="0"/>
        <w:ind w:left="0"/>
        <w:jc w:val="both"/>
      </w:pPr>
      <w:r>
        <w:rPr>
          <w:rFonts w:ascii="Times New Roman"/>
          <w:b w:val="false"/>
          <w:i w:val="false"/>
          <w:color w:val="000000"/>
          <w:sz w:val="28"/>
        </w:rPr>
        <w:t>
      3.Табиғи ортаға теріс әсерді азайту.</w:t>
      </w:r>
    </w:p>
    <w:bookmarkEnd w:id="914"/>
    <w:bookmarkStart w:name="z1002" w:id="915"/>
    <w:p>
      <w:pPr>
        <w:spacing w:after="0"/>
        <w:ind w:left="0"/>
        <w:jc w:val="both"/>
      </w:pPr>
      <w:r>
        <w:rPr>
          <w:rFonts w:ascii="Times New Roman"/>
          <w:b w:val="false"/>
          <w:i w:val="false"/>
          <w:color w:val="000000"/>
          <w:sz w:val="28"/>
        </w:rPr>
        <w:t>
      4.Барлық деңгейдегі бюджеттерге қалдықтарды орналастыру үшін төлемдерді жинауды ұлғайту.</w:t>
      </w:r>
    </w:p>
    <w:bookmarkEnd w:id="915"/>
    <w:bookmarkStart w:name="z1003" w:id="916"/>
    <w:p>
      <w:pPr>
        <w:spacing w:after="0"/>
        <w:ind w:left="0"/>
        <w:jc w:val="both"/>
      </w:pPr>
      <w:r>
        <w:rPr>
          <w:rFonts w:ascii="Times New Roman"/>
          <w:b w:val="false"/>
          <w:i w:val="false"/>
          <w:color w:val="000000"/>
          <w:sz w:val="28"/>
        </w:rPr>
        <w:t>
      5.Қалдықтардың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w:t>
      </w:r>
    </w:p>
    <w:bookmarkEnd w:id="916"/>
    <w:bookmarkStart w:name="z1004" w:id="917"/>
    <w:p>
      <w:pPr>
        <w:spacing w:after="0"/>
        <w:ind w:left="0"/>
        <w:jc w:val="both"/>
      </w:pPr>
      <w:r>
        <w:rPr>
          <w:rFonts w:ascii="Times New Roman"/>
          <w:b w:val="false"/>
          <w:i w:val="false"/>
          <w:color w:val="000000"/>
          <w:sz w:val="28"/>
        </w:rPr>
        <w:t>
      6.Спонтанды полигондарды жоюға арналған бюджеттік шығындарды жою.</w:t>
      </w:r>
    </w:p>
    <w:bookmarkEnd w:id="917"/>
    <w:bookmarkStart w:name="z1005" w:id="918"/>
    <w:p>
      <w:pPr>
        <w:spacing w:after="0"/>
        <w:ind w:left="0"/>
        <w:jc w:val="both"/>
      </w:pPr>
      <w:r>
        <w:rPr>
          <w:rFonts w:ascii="Times New Roman"/>
          <w:b w:val="false"/>
          <w:i w:val="false"/>
          <w:color w:val="000000"/>
          <w:sz w:val="28"/>
        </w:rPr>
        <w:t>
      5.2.2Өндірушілердің (импорттаушылардың) кеңейтілген жауапкершілігі қағидатын іске асыру</w:t>
      </w:r>
    </w:p>
    <w:bookmarkEnd w:id="918"/>
    <w:bookmarkStart w:name="z1006" w:id="919"/>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w:t>
      </w:r>
    </w:p>
    <w:bookmarkEnd w:id="919"/>
    <w:bookmarkStart w:name="z1007" w:id="920"/>
    <w:p>
      <w:pPr>
        <w:spacing w:after="0"/>
        <w:ind w:left="0"/>
        <w:jc w:val="both"/>
      </w:pPr>
      <w:r>
        <w:rPr>
          <w:rFonts w:ascii="Times New Roman"/>
          <w:b w:val="false"/>
          <w:i w:val="false"/>
          <w:color w:val="000000"/>
          <w:sz w:val="28"/>
        </w:rPr>
        <w:t>
      ЭПР) тиімді іске асыру мыналардысыз мүмкін емес:</w:t>
      </w:r>
    </w:p>
    <w:bookmarkEnd w:id="920"/>
    <w:bookmarkStart w:name="z1008" w:id="921"/>
    <w:p>
      <w:pPr>
        <w:spacing w:after="0"/>
        <w:ind w:left="0"/>
        <w:jc w:val="both"/>
      </w:pPr>
      <w:r>
        <w:rPr>
          <w:rFonts w:ascii="Times New Roman"/>
          <w:b w:val="false"/>
          <w:i w:val="false"/>
          <w:color w:val="000000"/>
          <w:sz w:val="28"/>
        </w:rPr>
        <w:t>
      1.Аумақтық оператор институтын құру – оның қызмет ету аймағында қатты тұрмыстық қалдықтарды басқаруға жауапты ұйым ("Алатау" коммуналдық шаруашылық" ЖШС).</w:t>
      </w:r>
    </w:p>
    <w:bookmarkEnd w:id="921"/>
    <w:bookmarkStart w:name="z1009" w:id="922"/>
    <w:p>
      <w:pPr>
        <w:spacing w:after="0"/>
        <w:ind w:left="0"/>
        <w:jc w:val="both"/>
      </w:pPr>
      <w:r>
        <w:rPr>
          <w:rFonts w:ascii="Times New Roman"/>
          <w:b w:val="false"/>
          <w:i w:val="false"/>
          <w:color w:val="000000"/>
          <w:sz w:val="28"/>
        </w:rPr>
        <w:t>
      2.Қалдықтарды басқарудың аймақтық схемасы стратегиялық жоспарлау мен бақылау құралы болып табылады.</w:t>
      </w:r>
    </w:p>
    <w:bookmarkEnd w:id="922"/>
    <w:bookmarkStart w:name="z1010" w:id="923"/>
    <w:p>
      <w:pPr>
        <w:spacing w:after="0"/>
        <w:ind w:left="0"/>
        <w:jc w:val="both"/>
      </w:pPr>
      <w:r>
        <w:rPr>
          <w:rFonts w:ascii="Times New Roman"/>
          <w:b w:val="false"/>
          <w:i w:val="false"/>
          <w:color w:val="000000"/>
          <w:sz w:val="28"/>
        </w:rPr>
        <w:t>
      3.Өңірлік қалдықтарды басқару бағдарламасы аймақтық схеманы қаржыландыру құралы болып табылады.</w:t>
      </w:r>
    </w:p>
    <w:bookmarkEnd w:id="923"/>
    <w:bookmarkStart w:name="z1011" w:id="924"/>
    <w:p>
      <w:pPr>
        <w:spacing w:after="0"/>
        <w:ind w:left="0"/>
        <w:jc w:val="both"/>
      </w:pPr>
      <w:r>
        <w:rPr>
          <w:rFonts w:ascii="Times New Roman"/>
          <w:b w:val="false"/>
          <w:i w:val="false"/>
          <w:color w:val="000000"/>
          <w:sz w:val="28"/>
        </w:rPr>
        <w:t>
      4.Өндірушінің кеңейтілген жауапкершілігі тұтыну қалдықтарын қайта өңдеуге арналған қаражат көзі болып табылады.</w:t>
      </w:r>
    </w:p>
    <w:bookmarkEnd w:id="924"/>
    <w:bookmarkStart w:name="z1012" w:id="925"/>
    <w:p>
      <w:pPr>
        <w:spacing w:after="0"/>
        <w:ind w:left="0"/>
        <w:jc w:val="both"/>
      </w:pPr>
      <w:r>
        <w:rPr>
          <w:rFonts w:ascii="Times New Roman"/>
          <w:b w:val="false"/>
          <w:i w:val="false"/>
          <w:color w:val="000000"/>
          <w:sz w:val="28"/>
        </w:rPr>
        <w:t>
      5.Қалдықтарды басқару мемлекеттік қызмет ретінде – қалдықтармен жұмыс істеуге арналған бірыңғай тарифтер.</w:t>
      </w:r>
    </w:p>
    <w:bookmarkEnd w:id="925"/>
    <w:bookmarkStart w:name="z1013" w:id="926"/>
    <w:p>
      <w:pPr>
        <w:spacing w:after="0"/>
        <w:ind w:left="0"/>
        <w:jc w:val="both"/>
      </w:pPr>
      <w:r>
        <w:rPr>
          <w:rFonts w:ascii="Times New Roman"/>
          <w:b w:val="false"/>
          <w:i w:val="false"/>
          <w:color w:val="000000"/>
          <w:sz w:val="28"/>
        </w:rPr>
        <w:t>
      Аумақтық оператор – инвестициялауды, Жүйе объектілерін жобалауды және салуды, қалдықтарды басқарудың басқа қатысушыларының қызметін бақылауды және үйлестіруді қоса алғанда, "Алатау" коммуналдық шаруашылығы" ЖШС базасында Алматы облысының әкімдігі құратын құрылым. Әкімдікпен әзірленген және келісілген аймақтарға бөлу схемасына сәйкес облыстағы "Алатау" коммуналдық мемлекеттік мекемесінің қалдықтармен жұмыс істеу қызметін МЖӘ форматында ұйымдастыру ұсынылады.</w:t>
      </w:r>
    </w:p>
    <w:bookmarkEnd w:id="926"/>
    <w:bookmarkStart w:name="z1014" w:id="927"/>
    <w:p>
      <w:pPr>
        <w:spacing w:after="0"/>
        <w:ind w:left="0"/>
        <w:jc w:val="both"/>
      </w:pPr>
      <w:r>
        <w:rPr>
          <w:rFonts w:ascii="Times New Roman"/>
          <w:b w:val="false"/>
          <w:i w:val="false"/>
          <w:color w:val="000000"/>
          <w:sz w:val="28"/>
        </w:rPr>
        <w:t>
      5.2.3Қалдықтарды басқару моделін енгізу құралдары</w:t>
      </w:r>
    </w:p>
    <w:bookmarkEnd w:id="927"/>
    <w:bookmarkStart w:name="z1015" w:id="928"/>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928"/>
    <w:bookmarkStart w:name="z1016" w:id="929"/>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"Алатау" коммуналдық шаруашылық" ЖШС базасында Алматы облысының өңірлік қалдықтарды басқару жүйесіне арналған ААЖ құру қажет, оның бөлімшесі болуы тиіс. Қарасай ауданы.</w:t>
      </w:r>
    </w:p>
    <w:bookmarkEnd w:id="929"/>
    <w:bookmarkStart w:name="z1017" w:id="930"/>
    <w:p>
      <w:pPr>
        <w:spacing w:after="0"/>
        <w:ind w:left="0"/>
        <w:jc w:val="both"/>
      </w:pPr>
      <w:r>
        <w:rPr>
          <w:rFonts w:ascii="Times New Roman"/>
          <w:b w:val="false"/>
          <w:i w:val="false"/>
          <w:color w:val="000000"/>
          <w:sz w:val="28"/>
        </w:rPr>
        <w:t>
      ААЖ құрудың мақсаты – Алматы облысының аумағында, оның ішінде Қарасай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w:t>
      </w:r>
    </w:p>
    <w:bookmarkEnd w:id="930"/>
    <w:bookmarkStart w:name="z1018" w:id="931"/>
    <w:p>
      <w:pPr>
        <w:spacing w:after="0"/>
        <w:ind w:left="0"/>
        <w:jc w:val="both"/>
      </w:pPr>
      <w:r>
        <w:rPr>
          <w:rFonts w:ascii="Times New Roman"/>
          <w:b w:val="false"/>
          <w:i w:val="false"/>
          <w:color w:val="000000"/>
          <w:sz w:val="28"/>
        </w:rPr>
        <w:t>
      6ҚАЖЕТТІ РЕСУРСТАР</w:t>
      </w:r>
    </w:p>
    <w:bookmarkEnd w:id="931"/>
    <w:bookmarkStart w:name="z1019" w:id="932"/>
    <w:p>
      <w:pPr>
        <w:spacing w:after="0"/>
        <w:ind w:left="0"/>
        <w:jc w:val="both"/>
      </w:pPr>
      <w:r>
        <w:rPr>
          <w:rFonts w:ascii="Times New Roman"/>
          <w:b w:val="false"/>
          <w:i w:val="false"/>
          <w:color w:val="000000"/>
          <w:sz w:val="28"/>
        </w:rPr>
        <w:t>
      Жүргізілген зерттеу нәтижелері бойынша Алматы облысының Қарасай ауданында 2025 - 2028 жылдарға арналған осы Коммуналдық қалдықтарды басқару бағдарламасында көзделген іс-шараларды жүзеге асыру үшін 31 002 422 мың теңге қаржы қаражаты қажет, оның ішінде жергілікті бюджет 2 667 229 мың теңге, басқа да бюджеттен тыс көздер 28 335 193 мың теңге.</w:t>
      </w:r>
    </w:p>
    <w:bookmarkEnd w:id="932"/>
    <w:bookmarkStart w:name="z1020" w:id="933"/>
    <w:p>
      <w:pPr>
        <w:spacing w:after="0"/>
        <w:ind w:left="0"/>
        <w:jc w:val="both"/>
      </w:pPr>
      <w:r>
        <w:rPr>
          <w:rFonts w:ascii="Times New Roman"/>
          <w:b w:val="false"/>
          <w:i w:val="false"/>
          <w:color w:val="000000"/>
          <w:sz w:val="28"/>
        </w:rPr>
        <w:t>
      Алматы облысының Қарасай ауданында 2025 - 2028 жылдарға арналған коммуналдық қалдықтарды басқару бағдарламасының іс-шараларын іске асыру үшін қажетті қаржы ресурстары төмендегі кестеде көрсетілген (36-кесте).</w:t>
      </w:r>
    </w:p>
    <w:bookmarkEnd w:id="933"/>
    <w:bookmarkStart w:name="z1021" w:id="934"/>
    <w:p>
      <w:pPr>
        <w:spacing w:after="0"/>
        <w:ind w:left="0"/>
        <w:jc w:val="both"/>
      </w:pPr>
      <w:r>
        <w:rPr>
          <w:rFonts w:ascii="Times New Roman"/>
          <w:b w:val="false"/>
          <w:i w:val="false"/>
          <w:color w:val="000000"/>
          <w:sz w:val="28"/>
        </w:rPr>
        <w:t>
      Кесте 36 – Алматы облысы Қарасай ауданының 2025-2028 жылдарға арналған коммуналдық қалдықтармен жұмыс істеу бағдарламасын іске асыруға қажетті қаржы ресурстары</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25 767 963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25 099 397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1 121 073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31 002 422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2 667 229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28 335 193</w:t>
            </w:r>
          </w:p>
        </w:tc>
      </w:tr>
    </w:tbl>
    <w:bookmarkStart w:name="z1022" w:id="935"/>
    <w:p>
      <w:pPr>
        <w:spacing w:after="0"/>
        <w:ind w:left="0"/>
        <w:jc w:val="both"/>
      </w:pPr>
      <w:r>
        <w:rPr>
          <w:rFonts w:ascii="Times New Roman"/>
          <w:b w:val="false"/>
          <w:i w:val="false"/>
          <w:color w:val="000000"/>
          <w:sz w:val="28"/>
        </w:rPr>
        <w:t>
      7БАҒДАРЛАМАНЫ ІСКЕ АСЫРУ ЖОСПАРЫ ЖӘНЕ БАСЫМДЫҚ ӘРЕКЕТТЕР</w:t>
      </w:r>
    </w:p>
    <w:bookmarkEnd w:id="935"/>
    <w:bookmarkStart w:name="z1023" w:id="936"/>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936"/>
    <w:bookmarkStart w:name="z1024" w:id="937"/>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(37-кесте және 38-кесте):</w:t>
      </w:r>
    </w:p>
    <w:bookmarkEnd w:id="937"/>
    <w:bookmarkStart w:name="z1025" w:id="938"/>
    <w:p>
      <w:pPr>
        <w:spacing w:after="0"/>
        <w:ind w:left="0"/>
        <w:jc w:val="both"/>
      </w:pPr>
      <w:r>
        <w:rPr>
          <w:rFonts w:ascii="Times New Roman"/>
          <w:b w:val="false"/>
          <w:i w:val="false"/>
          <w:color w:val="000000"/>
          <w:sz w:val="28"/>
        </w:rPr>
        <w:t>
      1.Келесі іс-шараларды қамтитын Алматы облысы деңгейінде:</w:t>
      </w:r>
    </w:p>
    <w:bookmarkEnd w:id="938"/>
    <w:bookmarkStart w:name="z1026" w:id="939"/>
    <w:p>
      <w:pPr>
        <w:spacing w:after="0"/>
        <w:ind w:left="0"/>
        <w:jc w:val="both"/>
      </w:pPr>
      <w:r>
        <w:rPr>
          <w:rFonts w:ascii="Times New Roman"/>
          <w:b w:val="false"/>
          <w:i w:val="false"/>
          <w:color w:val="000000"/>
          <w:sz w:val="28"/>
        </w:rPr>
        <w:t>
      a.Ақпараттық оқиғалар</w:t>
      </w:r>
    </w:p>
    <w:bookmarkEnd w:id="939"/>
    <w:bookmarkStart w:name="z1027" w:id="940"/>
    <w:p>
      <w:pPr>
        <w:spacing w:after="0"/>
        <w:ind w:left="0"/>
        <w:jc w:val="both"/>
      </w:pPr>
      <w:r>
        <w:rPr>
          <w:rFonts w:ascii="Times New Roman"/>
          <w:b w:val="false"/>
          <w:i w:val="false"/>
          <w:color w:val="000000"/>
          <w:sz w:val="28"/>
        </w:rPr>
        <w:t>
      b.Тәрбиелік іс-шаралар</w:t>
      </w:r>
    </w:p>
    <w:bookmarkEnd w:id="940"/>
    <w:bookmarkStart w:name="z1028" w:id="941"/>
    <w:p>
      <w:pPr>
        <w:spacing w:after="0"/>
        <w:ind w:left="0"/>
        <w:jc w:val="both"/>
      </w:pPr>
      <w:r>
        <w:rPr>
          <w:rFonts w:ascii="Times New Roman"/>
          <w:b w:val="false"/>
          <w:i w:val="false"/>
          <w:color w:val="000000"/>
          <w:sz w:val="28"/>
        </w:rPr>
        <w:t>
      c.Ғылыми-зерттеу, тәжірибелік-конструкторлық жұмыстар</w:t>
      </w:r>
    </w:p>
    <w:bookmarkEnd w:id="941"/>
    <w:bookmarkStart w:name="z1029" w:id="942"/>
    <w:p>
      <w:pPr>
        <w:spacing w:after="0"/>
        <w:ind w:left="0"/>
        <w:jc w:val="both"/>
      </w:pPr>
      <w:r>
        <w:rPr>
          <w:rFonts w:ascii="Times New Roman"/>
          <w:b w:val="false"/>
          <w:i w:val="false"/>
          <w:color w:val="000000"/>
          <w:sz w:val="28"/>
        </w:rPr>
        <w:t>
      d.Ұйымдастырушылық іс-шаралар</w:t>
      </w:r>
    </w:p>
    <w:bookmarkEnd w:id="942"/>
    <w:bookmarkStart w:name="z1030" w:id="943"/>
    <w:p>
      <w:pPr>
        <w:spacing w:after="0"/>
        <w:ind w:left="0"/>
        <w:jc w:val="both"/>
      </w:pPr>
      <w:r>
        <w:rPr>
          <w:rFonts w:ascii="Times New Roman"/>
          <w:b w:val="false"/>
          <w:i w:val="false"/>
          <w:color w:val="000000"/>
          <w:sz w:val="28"/>
        </w:rPr>
        <w:t>
      e.Жүйелік шаралар (Нормативтік құқықтық базаны жетілдіру бойынша шаралар)</w:t>
      </w:r>
    </w:p>
    <w:bookmarkEnd w:id="943"/>
    <w:bookmarkStart w:name="z1031" w:id="944"/>
    <w:p>
      <w:pPr>
        <w:spacing w:after="0"/>
        <w:ind w:left="0"/>
        <w:jc w:val="both"/>
      </w:pPr>
      <w:r>
        <w:rPr>
          <w:rFonts w:ascii="Times New Roman"/>
          <w:b w:val="false"/>
          <w:i w:val="false"/>
          <w:color w:val="000000"/>
          <w:sz w:val="28"/>
        </w:rPr>
        <w:t>
      2.Қарасай ауданы әкімдігі деңгейінде:</w:t>
      </w:r>
    </w:p>
    <w:bookmarkEnd w:id="944"/>
    <w:bookmarkStart w:name="z1032" w:id="945"/>
    <w:p>
      <w:pPr>
        <w:spacing w:after="0"/>
        <w:ind w:left="0"/>
        <w:jc w:val="both"/>
      </w:pPr>
      <w:r>
        <w:rPr>
          <w:rFonts w:ascii="Times New Roman"/>
          <w:b w:val="false"/>
          <w:i w:val="false"/>
          <w:color w:val="000000"/>
          <w:sz w:val="28"/>
        </w:rPr>
        <w:t>
      a.Ғылыми-зерттеу, тәжірибелік-конструкторлық жұмыстар.</w:t>
      </w:r>
    </w:p>
    <w:bookmarkEnd w:id="945"/>
    <w:bookmarkStart w:name="z1033" w:id="946"/>
    <w:p>
      <w:pPr>
        <w:spacing w:after="0"/>
        <w:ind w:left="0"/>
        <w:jc w:val="both"/>
      </w:pPr>
      <w:r>
        <w:rPr>
          <w:rFonts w:ascii="Times New Roman"/>
          <w:b w:val="false"/>
          <w:i w:val="false"/>
          <w:color w:val="000000"/>
          <w:sz w:val="28"/>
        </w:rPr>
        <w:t>
      b.Қалдықтарды басқарудың өндірістік-технологиялық базасын қалыптастыру.</w:t>
      </w:r>
    </w:p>
    <w:bookmarkEnd w:id="946"/>
    <w:bookmarkStart w:name="z1034" w:id="947"/>
    <w:p>
      <w:pPr>
        <w:spacing w:after="0"/>
        <w:ind w:left="0"/>
        <w:jc w:val="both"/>
      </w:pPr>
      <w:r>
        <w:rPr>
          <w:rFonts w:ascii="Times New Roman"/>
          <w:b w:val="false"/>
          <w:i w:val="false"/>
          <w:color w:val="000000"/>
          <w:sz w:val="28"/>
        </w:rPr>
        <w:t>
      Кесте 37- Алматы облысы бойынша ТҚҚ басқару бағдарламасының басым бағыттары мен іске асыру жоспары</w:t>
      </w:r>
    </w:p>
    <w:bookmarkEnd w:id="947"/>
    <w:bookmarkStart w:name="z1035"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 w:id="952"/>
    <w:p>
      <w:pPr>
        <w:spacing w:after="0"/>
        <w:ind w:left="0"/>
        <w:jc w:val="both"/>
      </w:pPr>
      <w:r>
        <w:rPr>
          <w:rFonts w:ascii="Times New Roman"/>
          <w:b w:val="false"/>
          <w:i w:val="false"/>
          <w:color w:val="000000"/>
          <w:sz w:val="28"/>
        </w:rPr>
        <w:t>
      Кесте38- Қарасай ауданының ТҚҚ басқару бағдарламасының басым бағыттары мен жүзеге асыру жоспары</w:t>
      </w:r>
    </w:p>
    <w:bookmarkEnd w:id="952"/>
    <w:bookmarkStart w:name="z1040"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