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eff08" w14:textId="4feff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аудандық мәслихатының 2024 жылғы 26 желтоқсандағы № 29-3 "Қарасай ауданының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аудандық мәслихатының 2025 жылғы 16 маусымдағы № 37-3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Қарасай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Қарасай ауданы мәслихатының "Қарасай ауданының 2025-2027 жылдарға арналған бюджеті туралы" 2024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№29-3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жариялансын: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2025-2027 жылдарға арналған аудандық бюджет тиісінше осы шешімнің 1, 2, 3-қосымшаларына сәйкес, оның ішінде 2025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78 887 789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55 371 916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25 174 мың теңге;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5 093 091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18 397 608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82 922 034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150 679 мың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283 104 мың теңге;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132 425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4 184 924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4 184 924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3 483 021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338 149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1 040 052 мың теңге.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Қарасай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Айнабеков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2025 жылғы "16" маусым №37-3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2024 жылғы 26 желтоқсандағы №29-3 шешіміне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Қарасай ауданының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78 887 789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55 371 916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9 602 818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9 602 818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2 389 912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2 389 912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42 530 391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42 027 743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502 648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848 795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848 795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5 093 091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2 525 350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2 525 350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2 567 741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2 567 741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18 397 608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10 024 684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10 024 684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8 372 924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8 372 924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82 922 034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1 017 963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трнасферттер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мiндетті атқару шеңберіндегі іс-шаралар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қызметі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қауіпсіздігін қамтамасыз ету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3 391 902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1 053 127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1 053 127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1 053 127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2 138 304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2 138 304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өкiлеттi органдардың шешiмi бойынша мұқтаж азаматтардың жекелеген топтарына әлеуметтiк көмек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1 416 857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үшін әлеуметтік бағдарламаларды жұмыспен қамтуды қамтамасыз етуді iске асыру саласындағы мемлекеттiк саясатты iске асыру жөнiндегi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мүгедектігі бар адамдардың құқықтарын қамтамасыз етуге және өмір сүру сапасын жақсарту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шаруашылық және тұрғын үй инспекциясы бөлiмi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10 690 868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6 551 429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5 306 736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 коммуникациялық инфрақұрылымды жобалау, дамыту және (немесе) жайластыру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5 170 743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3 160 313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2 730 008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2 359 379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1 329 609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обьектілерін дамыту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спорт, туризм және ақпараттық кеңiстiктi ұйымдастыру жөнiндегi өзге де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1 606 643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1 606 643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1 606 643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энергетикалық жүйені дамыту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1 606 643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31 142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шаруашылығы,қоршаған ортаны қорғау және жер қатынастары саласындағы басқа да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3 393 494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2 094 401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2 094 401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1 565 580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өзгеде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1 299 093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1 299 093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тасмалдарын субсидиялау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1 231 642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трнасферттер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2 708 833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бөлiмi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деңгеиде кәсіпкерлік пен өнеркәсіпті дамыту саласындағы мемлекттік саясатты іске асыру жөніндегі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органдардың күрделі шығыстары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2 684 677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58 137 175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58 137 175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58 137 175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трансферттерді қайтару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26 128 245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төмендегі тұрған бюджеттен ағымдағы нысаналы трансферттер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31 847 964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активтерінен сатудан түсетін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-4 184 924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4 184 924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3 483 021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3 483 021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3 483 021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1 040 052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1 040 052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1 040 052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