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825" w14:textId="221c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25 желтоқсандағы № 56-180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4-тармағымен.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ШЕШТI: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389 490 922 мың теңге, оның iшiнде: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371 554 786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417 999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4 567 736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12 950 401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394 244 830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102 212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220 575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118 363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4 856 120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4 856 120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4 788 877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124 445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191 688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Іле аудандық мәслихатының 26.05.2026 </w:t>
      </w:r>
      <w:r>
        <w:rPr>
          <w:rFonts w:ascii="Times New Roman"/>
          <w:b w:val="false"/>
          <w:i w:val="false"/>
          <w:color w:val="000000"/>
          <w:sz w:val="28"/>
        </w:rPr>
        <w:t>№ 62-204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бюджетте 362 890 619 мың теңге сомасында облыстық бюджетке бюджеттік алып қоюлардың көлемі көзделсін.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ауылдық округтердің бюджеттеріне аудандық бюджеттен берілетін бюджеттік субвенциялар көлемдері 43 064 мың теңге сомасында көзделсін,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Күрті ауылдық округіне 43 064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кент және ауылдық округтердің бюджеттеріне бөлу Іле ауданы әкімдігінің қаулысы негізінде айқындалады.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жылдың 1 қаңтарынан бастап қолданысқа енгiзiледі.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Іле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62-204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389 490 922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371 554 786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29 528 627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11 099 560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18 429 067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4 640 000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337 044 559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336 957 016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417 999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4 567 736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3 163 794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3 163 794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1 403 942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1 403 942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12 950 401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8 784 997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8 784 997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4 165 404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394 244 830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Жалпы сипаттағы мемлекеттiк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490 470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.бөлімі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88 989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 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.деңгейде спорттық жарыстар өткiзу.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362 890 619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- 4 856 120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2027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2 501 806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2 501 806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347 232 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2028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2 879 654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2 879 654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360 342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4-қосымша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2026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5-қосымша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2 140 275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2 140 275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6-қосымша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Ащыбұлақ ауылдық округінің 2028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2 596 882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2 596 882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423 301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7-қосымша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1 143 900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8-қосымша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2 039 217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2 039 217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1 773 973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1 773 973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2 039 217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9-қосымша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10-қосымша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11-қосымша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12-қосымша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13-қосымша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2026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14-қосымша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15-қосымша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2028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16-қосымша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2026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17-қосымша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18-қосымша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2028 жылға арналған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19-қосымша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2026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20-қосымша</w:t>
            </w:r>
          </w:p>
        </w:tc>
      </w:tr>
    </w:tbl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11 540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21-қосымша</w:t>
            </w:r>
          </w:p>
        </w:tc>
      </w:tr>
    </w:tbl>
    <w:bookmarkStart w:name="z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2028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22-қосымша</w:t>
            </w:r>
          </w:p>
        </w:tc>
      </w:tr>
    </w:tbl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23-қосымша</w:t>
            </w:r>
          </w:p>
        </w:tc>
      </w:tr>
    </w:tbl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24-қосымша</w:t>
            </w:r>
          </w:p>
        </w:tc>
      </w:tr>
    </w:tbl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2028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25-қосымша</w:t>
            </w:r>
          </w:p>
        </w:tc>
      </w:tr>
    </w:tbl>
    <w:bookmarkStart w:name="z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2026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1 731 775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432 251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411 491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1 871 470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26-қосымша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2027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4 465 736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369 641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30 желтоқсандағы № 57-185 шешіміне 27-қосымша</w:t>
            </w:r>
          </w:p>
        </w:tc>
      </w:tr>
    </w:tbl>
    <w:bookmarkStart w:name="z8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2028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5 247 744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5 247 744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439 422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5 717 307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