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faf80" w14:textId="06f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"Іле ауданының Боралдай кенті және ауылдық округтерінің 2025-2027 жылдарға арналған бюджеттері туралы" 2024 жылғы 27 желтоқсандағы № 38-128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18 маусымдағы № 45-153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205432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Боралдай кентінің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1 833 604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1 812 504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21 100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1 835 575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Ащыбұлақ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1 418 730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1 370 626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48 104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1 423 033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Байсерке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2 131 990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2 106 490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25 500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2 144 210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Асқар Тоқпанов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624 109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604 792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19 317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629 566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Қараой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447 591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412 887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34 704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460 887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Күрті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94 124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63 409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30 715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94 838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Ақсай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532 056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494 445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37 611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532 886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Байкент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235 440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224 795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10 645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237 295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Өтеген батыр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1 847 789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1 759 289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88 500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1 853 247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1 833 604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1 812 504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4-қосымша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2025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1 418 730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1 370 626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7-қосымша</w:t>
            </w:r>
          </w:p>
        </w:tc>
      </w:tr>
    </w:tbl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2025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2 131 990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2 106 490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369 627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10-қосымша</w:t>
            </w:r>
          </w:p>
        </w:tc>
      </w:tr>
    </w:tbl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2025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13-қосымша</w:t>
            </w:r>
          </w:p>
        </w:tc>
      </w:tr>
    </w:tbl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2025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16-қосымша</w:t>
            </w:r>
          </w:p>
        </w:tc>
      </w:tr>
    </w:tbl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2025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19-қосымша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22-қосымша</w:t>
            </w:r>
          </w:p>
        </w:tc>
      </w:tr>
    </w:tbl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Байкент ауылдық округінің 2025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маусымдағы № 45-153 шешіміне 25-қосымша</w:t>
            </w:r>
          </w:p>
        </w:tc>
      </w:tr>
    </w:tbl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Өтеген батыр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1 759 289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1 287 365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1 853 247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