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80257" w14:textId="87802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2024 жылғы 26 желтоқсандағы №37-119 "Іле ауданының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2025 жылғы 17 маусымдағы № 44-148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кодексiнің </w:t>
      </w:r>
      <w:r>
        <w:rPr>
          <w:rFonts w:ascii="Times New Roman"/>
          <w:b w:val="false"/>
          <w:i w:val="false"/>
          <w:color w:val="000000"/>
          <w:sz w:val="28"/>
        </w:rPr>
        <w:t>96-бабына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Іле аудандық мәслихатының "Іле ауданының 2025-2027 жылдарға арналған бюджеті туралы" 2024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37-119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205172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аудандық бюджеті тиісінше осы шешімнің 1, 2 және 3-тармақтарына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298 748 174 мың теңге, оның iшiнде: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279 881 529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436 835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2 535 111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15 894 699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302 156 336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163 467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257 546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94 079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3 571 629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3 571 629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3 147 707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973 240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1 397 162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Осы шешiм 2025 жылдың 1 қаңтарынан бастап қолданысқа енгiзiледі.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Іле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17 маусымдағы № 44-148 шешіміне 1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аудандық бюджет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298 748 174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279 881 529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16 417 619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16 417 619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3 959 535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3 959 535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259 106 625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258 949 247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157 378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436 835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108 497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2 535 111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93 611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93 611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2 441 500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2 441 500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15 894 699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7 302 844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7 302 844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8 591 855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8 591 855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302 156 336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3 469 824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атаулы әлеуметтік көмек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2 153 194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2 153 194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әлеуметтiк көмек көрсету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1 470 024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10 447 796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5 839 388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4 299 489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 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 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4 327 366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4 319 366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4 052 499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ұйымдарын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3 620 061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3 595 260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жергілікті атқарушы органының резерві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280 594 697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280 594 697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280 594 697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254 610 807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25 789 064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-3 571 629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3 571 629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3 147 707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3 147 707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3 147 707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мақсатына сай пайдаланылмаған бюджеттік кредиттерді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