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80a46" w14:textId="0b80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ауданының Боралдай кенті және ауылдық округтерінің 2025-2027 жылдарға арналған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2025 жылғы 18 наурыздағы № 42-142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Іле аудандық мәслихатының "Іле ауданының Боралдай кенті және ауылдық округтерінің 2025-2027 жылдарға арналған бюджеттері туралы" 2024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38-128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205432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тармақтары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Боралдай кентінің бюджеті тиісінше осы шешімнің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1 528 604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1 507 504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21 100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1 530 575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1 971 мың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1 971 мың теңге.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1 971 мың теңге.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2025-2027 жылдарға арналған Ащыбұлақ ауылдық округінің бюджеті тиісінше осы шешімнің 4, 5 және 6-қосымшаларына сәйкес, оның ішінде 2025 жылға келесі көлемдерде бекітілсін: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1 246 630 мың теңге, оның ішінде: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1 217 126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29 504 мың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1 250 933 мың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4 303 мың теңге;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4 303 мың теңге.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4 303 мың теңге.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2025-2027 жылдарға арналған Байсерке ауылдық округінің бюджеті тиісінше осы шешімнің 7, 8 және 9-қосымшаларына сәйкес, оның ішінде 2025 жылға келесі көлемдерде бекітілсін: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2 019 690 мың теңге, оның ішінде: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2 019 690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2 031 910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12 220 мың теңге;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12 220 мың теңге.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12 220 мың теңге.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2025-2027 жылдарға арналған Асқар Тоқпанов ауылдық округінің бюджеті тиісінше осы шешімнің 10, 11 және 12-қосымшаларына сәйкес, оның ішінде 2025 жылға келесі көлемдерде бекітілсін: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604 792 мың теңге, оның ішінде: 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604 792 мың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0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610 249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5 457 мың теңге; 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5 457 мың теңге.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5 457 мың теңге.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2025-2027 жылдарға арналған Қараой ауылдық округінің бюджеті тиісінше осы шешімнің 13, 14 және 15-қосымшаларына сәйкес, оның ішінде 2025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372 591 мың теңге, оның ішінде: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370 887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1 704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385 887 мың теңге;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13 296 мың теңге;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13 296 мың теңге.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13 296 мың теңге.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2025-2027 жылдарға арналған Күрті ауылдық округінің бюджеті тиісінше осы шешімнің 16, 17 және 18-қосымшаларына сәйкес, оның ішінде 2025 жылға келесі көлемдерде бекітілсін: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94 124 мың теңге, оның ішінде: 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63 409 мың теңге;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30 715 мың теңге;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94 838 мың теңге;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714 мың теңге; 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714 мың теңге.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714 мың теңге.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2025-2027 жылдарға арналған Ақсай ауылдық округінің бюджеті тиісінше осы шешімнің 19, 20 және 21-қосымшаларына сәйкес, оның ішінде 2025 жылға келесі көлемдерде бекітілсін: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530 356 мың теңге, оның ішінде: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492 745 мың теңге;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37 611 мың теңге;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531 186 мың теңге;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830 мың теңге; 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830 мың теңге.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830 мың теңге.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2025-2027 жылдарға арналған Байкент ауылдық округінің бюджеті тиісінше осы шешімнің 22, 23 және 24-қосымшаларына сәйкес, оның ішінде 2025 жылға келесі көлемдерде бекітілсін: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229 440 мың теңге, оның ішінде: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224 795 мың теңге;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4 645 теңге;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231 295 мың теңге;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теңге;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теңге;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1 855 мың теңге; 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1 855 мың теңге.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1 855 мың теңге.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2025-2027 жылдарға арналған Өтеген батыр ауылдық округінің бюджеті тиісінше осы шешімнің 25, 26 және 27-қосымшаларына сәйкес, оның ішінде 2025 жылға келесі көлемдерде бекітілсін: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1 588 289 мың теңге, оның ішінде: 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1 566 289 мың теңге;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0 теңге;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0 теңге;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22 000 мың теңге;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1 593 747 мың теңге;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0 теңге, оның ішінде: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0 теңге; 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0 теңге;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0 мың теңге;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0 мың теңге;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5 458 мың теңге;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5 458 мың теңге 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5 458 мың теңге.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2025 жылдың 1 қаңтарынан бастап қолданысқа енгiзiледі.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18 наурыздағы № 42-142 шешіміне 1-қосымша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61"/>
        <w:gridCol w:w="361"/>
        <w:gridCol w:w="361"/>
        <w:gridCol w:w="361"/>
        <w:gridCol w:w="361"/>
        <w:gridCol w:w="361"/>
        <w:gridCol w:w="361"/>
        <w:gridCol w:w="361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</w:tblGrid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кентінің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1 528 604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1 507 504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1 180 738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1 180 738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320 706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12 295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10 487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297 916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1 530 575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18 наурыздағы № 42-142 шешіміне 4-қосымша</w:t>
            </w:r>
          </w:p>
        </w:tc>
      </w:tr>
    </w:tbl>
    <w:bookmarkStart w:name="z17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Ащыбұлақ ауылдық округінің 2025 жылға арналған бюджеті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1 246 630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1 217 126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864 286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864 286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348 254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316 889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3 278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1 250 933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18 наурыздағы № 42-142 шешіміне 7-қосымша</w:t>
            </w:r>
          </w:p>
        </w:tc>
      </w:tr>
    </w:tbl>
    <w:bookmarkStart w:name="z179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Байсерке ауылдық округінің 2025 жылға арналған бюджеті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2 019 690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2 019 690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1 605 684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1 605 684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402 597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13 203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367 627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4 144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2 031 910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1 499 461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18 наурыздағы № 42-142 шешіміне 10-қосымша</w:t>
            </w:r>
          </w:p>
        </w:tc>
      </w:tr>
    </w:tbl>
    <w:bookmarkStart w:name="z18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Асқар Тоқпанов ауылдық округінің 2025 жылға арналған бюджеті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18 наурыздағы № 42-142 шешіміне 13-қосымша</w:t>
            </w:r>
          </w:p>
        </w:tc>
      </w:tr>
    </w:tbl>
    <w:bookmarkStart w:name="z183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Қараой ауылдық округінің 2025 жылға арналған бюджеті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18 наурыздағы № 42-142 шешіміне 16-қосымша</w:t>
            </w:r>
          </w:p>
        </w:tc>
      </w:tr>
    </w:tbl>
    <w:bookmarkStart w:name="z18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Күрті ауылдық округінің 2025 жылға арналған бюджеті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18 наурыздағы № 42-142 шешіміне 19-қосымша</w:t>
            </w:r>
          </w:p>
        </w:tc>
      </w:tr>
    </w:tbl>
    <w:bookmarkStart w:name="z187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Ақсай ауылдық округінің 2025 жылға арналған бюджеті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3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  <w:gridCol w:w="324"/>
      </w:tblGrid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492 745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Бірыңғай жер салығы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18 наурыздағы № 42-142 шешіміне 22-қосымша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  <w:gridCol w:w="61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Байкент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2025 жылғы 18 наурыздағы № 42-142 шешіміне 25-қосымша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Өтеген батыр ауылдық округінің 2025 жылға арналған бюджеті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1 588 289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1 566 289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1 101 365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1 101 365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411 996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383 730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47 556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1 593 747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1 264 178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