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e179" w14:textId="6b8e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әкімдігінің 2022 жылғы 21 ақпандағы № 57 "Іле ауданында бірыңғай сәулеттік келбет беруге бағытталған,көппәтерлі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Алматы облысы Іле ауданы әкімдігінің 2025 жылғы 23 желтоқсандағы № 535 қаулысы</w:t>
      </w:r>
    </w:p>
    <w:p>
      <w:pPr>
        <w:spacing w:after="0"/>
        <w:ind w:left="0"/>
        <w:jc w:val="both"/>
      </w:pPr>
      <w:bookmarkStart w:name="z7" w:id="0"/>
      <w:r>
        <w:rPr>
          <w:rFonts w:ascii="Times New Roman"/>
          <w:b w:val="false"/>
          <w:i w:val="false"/>
          <w:color w:val="000000"/>
          <w:sz w:val="28"/>
        </w:rPr>
        <w:t>
      Іле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Іле ауданы әкімдігінің 2022 жылғы 21 ақпандағы </w:t>
      </w:r>
      <w:r>
        <w:rPr>
          <w:rFonts w:ascii="Times New Roman"/>
          <w:b w:val="false"/>
          <w:i w:val="false"/>
          <w:color w:val="000000"/>
          <w:sz w:val="28"/>
        </w:rPr>
        <w:t>№57</w:t>
      </w:r>
      <w:r>
        <w:rPr>
          <w:rFonts w:ascii="Times New Roman"/>
          <w:b w:val="false"/>
          <w:i w:val="false"/>
          <w:color w:val="000000"/>
          <w:sz w:val="28"/>
        </w:rPr>
        <w:t xml:space="preserve"> "Іле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туралы" (Нормативтік құқықтық актілерді мемлекеттік тіркеу тізілімінде №27056 болып тіркелген) қаулысына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11"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қаулының орындалуын бақылау Іле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Құрманғалиев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2025 жылғы "____ "_______ № ___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2022 жылғы 21 ақпандағы № 57 қаулысына қосымша</w:t>
            </w:r>
          </w:p>
        </w:tc>
      </w:tr>
    </w:tbl>
    <w:bookmarkStart w:name="z17" w:id="7"/>
    <w:p>
      <w:pPr>
        <w:spacing w:after="0"/>
        <w:ind w:left="0"/>
        <w:jc w:val="left"/>
      </w:pPr>
      <w:r>
        <w:rPr>
          <w:rFonts w:ascii="Times New Roman"/>
          <w:b/>
          <w:i w:val="false"/>
          <w:color w:val="000000"/>
        </w:rPr>
        <w:t xml:space="preserve">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4"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5"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6"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7"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8"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9"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30" w:id="2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31"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2" w:id="22"/>
    <w:p>
      <w:pPr>
        <w:spacing w:after="0"/>
        <w:ind w:left="0"/>
        <w:jc w:val="both"/>
      </w:pPr>
      <w:r>
        <w:rPr>
          <w:rFonts w:ascii="Times New Roman"/>
          <w:b w:val="false"/>
          <w:i w:val="false"/>
          <w:color w:val="000000"/>
          <w:sz w:val="28"/>
        </w:rPr>
        <w:t>
      3. "Іле аудандық тұрғын үй-коммуналдық шаруашылық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3" w:id="23"/>
    <w:p>
      <w:pPr>
        <w:spacing w:after="0"/>
        <w:ind w:left="0"/>
        <w:jc w:val="both"/>
      </w:pPr>
      <w:r>
        <w:rPr>
          <w:rFonts w:ascii="Times New Roman"/>
          <w:b w:val="false"/>
          <w:i w:val="false"/>
          <w:color w:val="000000"/>
          <w:sz w:val="28"/>
        </w:rPr>
        <w:t>
      4. "Іле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сәулеттіккелбетін әзірлеуді және бекітуді қамтамасыз етеді.</w:t>
      </w:r>
    </w:p>
    <w:bookmarkEnd w:id="23"/>
    <w:bookmarkStart w:name="z34" w:id="24"/>
    <w:p>
      <w:pPr>
        <w:spacing w:after="0"/>
        <w:ind w:left="0"/>
        <w:jc w:val="left"/>
      </w:pPr>
      <w:r>
        <w:rPr>
          <w:rFonts w:ascii="Times New Roman"/>
          <w:b/>
          <w:i w:val="false"/>
          <w:color w:val="000000"/>
        </w:rPr>
        <w:t xml:space="preserve"> 5. Бөлім мынадай іс-шараларды ұйымдастырады:</w:t>
      </w:r>
    </w:p>
    <w:bookmarkEnd w:id="24"/>
    <w:bookmarkStart w:name="z35" w:id="25"/>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6"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7" w:id="2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8"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8"/>
    <w:bookmarkStart w:name="z39"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9"/>
    <w:bookmarkStart w:name="z40"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30"/>
    <w:bookmarkStart w:name="z41"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2" w:id="32"/>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3" w:id="33"/>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4"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5"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6"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отырып,жүзеге асырады.</w:t>
      </w:r>
    </w:p>
    <w:bookmarkEnd w:id="36"/>
    <w:bookmarkStart w:name="z47" w:id="37"/>
    <w:p>
      <w:pPr>
        <w:spacing w:after="0"/>
        <w:ind w:left="0"/>
        <w:jc w:val="left"/>
      </w:pPr>
      <w:r>
        <w:rPr>
          <w:rFonts w:ascii="Times New Roman"/>
          <w:b/>
          <w:i w:val="false"/>
          <w:color w:val="000000"/>
        </w:rPr>
        <w:t xml:space="preserve"> 4-тарау. Қорытынды ереже</w:t>
      </w:r>
    </w:p>
    <w:bookmarkEnd w:id="37"/>
    <w:bookmarkStart w:name="z48" w:id="38"/>
    <w:p>
      <w:pPr>
        <w:spacing w:after="0"/>
        <w:ind w:left="0"/>
        <w:jc w:val="both"/>
      </w:pPr>
      <w:r>
        <w:rPr>
          <w:rFonts w:ascii="Times New Roman"/>
          <w:b w:val="false"/>
          <w:i w:val="false"/>
          <w:color w:val="000000"/>
          <w:sz w:val="28"/>
        </w:rPr>
        <w:t>
      14.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