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9bcd" w14:textId="029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17 желтоқсандағы № 51-233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44 837 272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20 860 650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559 732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1 472 489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21 944 401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50 007 033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60 963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5 230 724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5 230 724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8 284 748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желтоқсандағы № VIII-51-233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44 837 272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11 459 861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7 265 856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1 472 489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21 944 401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12 128 258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