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d8e80d" w14:textId="4d8e80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Жамбыл ауылдық округі Жамбыл ауылының көшелеріне атау беру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Алматы облысы Жамбыл ауданы Жамбыл ауылдық округі әкімінің 2025 жылғы 21 қазандағы № 10-78 шешімі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Республикасының әкімшілік-аумақтық құрылысы туралы" 1993 жылғы 8 желтоқсандағы Қазақстан Республикасының Заңының 14-бабының </w:t>
      </w:r>
      <w:r>
        <w:rPr>
          <w:rFonts w:ascii="Times New Roman"/>
          <w:b w:val="false"/>
          <w:i w:val="false"/>
          <w:color w:val="000000"/>
          <w:sz w:val="28"/>
        </w:rPr>
        <w:t>4)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Жамбыл ауылдық округі Жамбыл ауылының халқының пікірін ескере отырып және 2025 жылғы 11 маусымдағы Алматы облыстық ономастикалық комиссиясының қорытындысы негізінде Жамбыл ауданы Жамбыл ауылдық округінің әкімі ШЕШІМ ҚАБЫЛДАДЫ: 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Жамбыл ауылдық округінің Жамбыл ауылының Алматы көшесіне "Қасымбек Халықов" атауы берілсін.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шешімнің орындалуын бақылауды өзіме қалдырамын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әділет органдарына мемлекеттік тіркелген күннен бастап күшіне енеді және алғаш ресми жариялаған күшінен кейін күнтізбелік он күннен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Округ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Джайлямысов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