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a847" w14:textId="575a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25 желтоқсандағы № 43-192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25 224 246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12 755 550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123 880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220 433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12 124 383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28 585 893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108 254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285 450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177 196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3 469 901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3 469 901 мың теңге.":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4 608 066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1 460 015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321 850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Жамбыл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49-213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ауылдық округтері бюджеттерінен аудандық бюджетке бюджеттік алып қоюлардың көлемдері 1 844 142 мың теңге сомасында көзделсін,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Ұзынағаш ауылдық округінен 1 166 808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ауылдық округінен 518 782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Шолаққарғалы ауылдық округінен 153 651 мың теңге.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 ауылдық округінен 4 901 мың теңге.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аудандық бюджеттен ауылдық округтердің бюджеттеріне берілетін бюджеттік субвенциялар көлемдері 531 108 мың теңге сомасында көзделсін, 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округіне 21 683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ауылдық округіне 20 615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Ақсеңгір ауылдық округіне 15 064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округіне 12 978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ауылдық округіне 23 899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Беріктас ауылдық округіне 36 877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 ауылдық округіне 25 150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19 988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 ауылдық округіне 53 368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 55 281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Мәтібұлақ ауылдық округіне 17 805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Самсы ауылдық округіне 19 462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Сарытауқұм ауылдық округі не 27 914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ауылдық округіне 21 697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 23 826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Үңгіртас ауылдық округіне 33 426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 ауылдық округіне 29 211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ауылдық округіне 10 290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 ауылдық округіне 27 148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округіне 35 426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Жамбыл ауданы әкімдігінің қаулысы негізінде айқындалады.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Ауданның жергілікті атқарушы органының 2026 жылға арналған резерві 284 083 мың теңге сомасында бекiтiлсiн.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2026 жылғы 1 қаңтарынан бастап қолданысқа енгiзiледі.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25 желтоқсандағы № 43-192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Жамбыл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49-213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25 224 246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12 755 550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2 576 299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2 576 299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12 124 383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ақпараттықсаясат жүргізу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 н (толық пайдаланылмаға 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 ың Ұлттық қорынан берілетін нысаналы трансферт есебінен республикалық бюджеттен бөлінген пайдаланылмаға н (түгел пайдаланылмаға 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- 3 469 901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25 желтоқсандағы № 43-192 шешіміне 2-қосымша</w:t>
            </w:r>
          </w:p>
        </w:tc>
      </w:tr>
    </w:tbl>
    <w:bookmarkStart w:name="z1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25 937 850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13 801 118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11 196 029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6 134 430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5 061 599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2 205 012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2 205 012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2 821 860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2 821 860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8 915 426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7 037 144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ақпараттықсаясат жүргізу жөніндегі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-3 895 630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25 желтоқсандағы № 43-192 шешіміне 3-қосымша</w:t>
            </w:r>
          </w:p>
        </w:tc>
      </w:tr>
    </w:tbl>
    <w:bookmarkStart w:name="z15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18 786 839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11 691 284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6 315 086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5 376 738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4 296532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2 247 028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2 247 0285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2 049 504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91 193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127 339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29 089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52 516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ақпараттықсаясат жүргізу жөніндегі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171 951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