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c2d0" w14:textId="664c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10 қазандағы № 381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67 бабы</w:t>
      </w:r>
      <w:r>
        <w:rPr>
          <w:rFonts w:ascii="Times New Roman"/>
          <w:b w:val="false"/>
          <w:i w:val="false"/>
          <w:color w:val="000000"/>
          <w:sz w:val="28"/>
        </w:rPr>
        <w:t xml:space="preserve">, 69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сәйкес, жер экспликациясы негізінде және "Қазақтелеком" акционерлік қоғамының өтінішін қарай келе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1. "Қазақтелеком" акционерлік қоғамына, Алматы облысы Жамбыл ауданы Қарғалы ауылдық округінің аумағында орналасқан жер учаскелері жер пайдаланушылардан алынбай, алаңы 0,12 гектар жер учаскесіне, байланыс желісін тарту үшін жобалау, құрылыс жүргізу және қызмет көрсету мақсатында жер учаскелерінің меншік иелерімен 15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"Қазақтелеком"акционерлік қоғамы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