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695f" w14:textId="5486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ауылдық округтерінің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2025 жылғы 31 желтоқсандағы № 47-156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17-тармағымен.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 Ақдала ауылдық округінің 2026-2028 жылдарға арналған бюджеті тиісінше осы шешімнің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52 391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38 255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6030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6030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Балқаш ауданы Ақжар ауылдық округінің 2026-2028 жылдарға арналған бюджеті тиісінше осы шешімнің 4, 5 және 6-қосымшаларына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54 545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42 988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246 мың теңге..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Балқаш ауданы Ақкөл ауылдық округінің 2026-2028 жылдарға арналған бюджеті тиісінше осы шешімнің 7, 8 және 9-қосымшаларына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47 904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40 403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2346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2346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Балқаш ауданы Бақанас ауылдық округінің 2026-2028 жылдарға арналған бюджеті тиісінше осы шешімнің 10, 11 және 12-қосымшаларына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169 825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219 925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50100 мың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50100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50100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4-тармақ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Балқаш ауданы Бақбақты ауылдық округінің 2026-2028 жылдарға арналған бюджеті тиісінше осы шешімнің 13, 14 және 15-қосымшаларына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65 180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32 526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13 516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13 516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5-тармақ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Балқаш ауданы Балатопар ауылдық округінің 2026-2028 жылдарға арналған бюджеті тиісінше осы шешімнің 16, 17 және 18-қосымшаларына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46 585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40 244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2067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Балқаш ауданы Береке ауылдық округінің 2026-2028 жылдарға арналған бюджеті тиісінше осы шешімнің 19, 20 және 21-қосымшаларына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45 487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27 936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7611 мың теңге..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7611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7-тармақ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Балқаш ауданы Бірлік ауылдық округінің 2026-2028 жылдарға арналған бюджеті тиісінше осы шешімнің 22, 23 және 24-қосымшаларына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54 380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39 075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2911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8-тармақ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Балқаш ауданы Желтораңғы ауылдық округінің 2026-2028 жылдарға арналған бюджеті тиісінше осы шешімнің 25, 26 және 27-қосымшаларына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44 002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31 467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31 467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5178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5178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9-тармақ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Балқаш ауданы Жиделі ауылдық округінің 2026-2028 жылдарға арналған бюджеті тиісінше осы шешімнің 28, 29 және 30-қосымшаларына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58 012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49 178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49 178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-1514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10-тармақ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Балқаш ауданы Қарой ауылдық округінің 2026-2028 жылдарға арналған бюджеті тиісінше осы шешімнің 31, 32 және 33-қосымшаларына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54 401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43 609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43 609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1712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1712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11-тармақ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Балқаш ауданы Көктал ауылдық округінің 2026-2028 жылдарға арналған бюджеті тиісінше осы шешімнің 34, 35 және 36-қосымшаларына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47 076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39 270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12-тармақ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Балқаш ауданы Құйған ауылдық округінің 2026-2028 жылдарға арналған бюджеті тиісінше осы шешімнің 37, 38 және 39-қосымшаларына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46 683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40 285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661 мың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661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13-тармақ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Балқаш ауданы Миялы ауылдық округінің 2026-2028 жылдарға арналған бюджеті тиісінше осы шешімнің 40, 41 және 42-қосымшаларына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48 009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36 522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5502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5502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14-тармақ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Балқаш ауданы Топар ауылдық округінің 2026-2028 жылдарға арналған бюджеті тиісінше осы шешімнің 43, 44 және 45-қосымшаларына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67 298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59 872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59 872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15-тармақ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шешiм 2026 жылғы 1 қаңтарынан бастап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 1-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Ақдала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Ақжар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7-қосымша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Ақкөл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10-қосымша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Бақанас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Бақанас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Бақанас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13-қосымша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Бақбақты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Бақбақты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Бақбақты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16-қосымша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Балатопар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Балатопар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Балатопар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19-қосымша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Береке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Береке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Береке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22-қосымша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Бірлік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25-қосымша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Желтораңғы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Желтораңғы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Желтораңғы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28-қосымша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Жиделі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31-қосымша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Қарой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34-қосымша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Көктал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37-қосымша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Құйған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40-қосымша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Миялы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41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42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желтоқсанындағы "Балқаш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2026-2028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43-қосымша жаңа редакцияда - Алматы облысы Балқаш аудандық мәслихатының 31.03.2026 № 48-159 (01.01.2026 бастап қолданысқа енгізіледі); 22.05.2026 № 51-171 (01.01.2026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арналған Топар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44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Топар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 2025 жылғы 31 желтоқсанындағы "Балқаш ауданының ауылдық округтерінің 2026-2028 жылдарға арналған бюджеттері туралы"  №47-156 шешіміне 45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Топар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