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f126" w14:textId="1a1f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Жансүгіров ауылдық округі, Жансүгіров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ауданы Жансүгіров ауылдық округі әкімінің 2025 жылғы 22 қыркүйектегі № 151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тиісті аумақтық халқының пікірін ескере отырып, облыстық ономастика комиссиясының 2025 жылғы 15 тамыздағы қорытындысы негізінде Жетісу облысы Ақсу ауданы Жансүгіров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Жансүгіров ауылдық округі, Жансүгіров ауылының құрамдас бөліктеріне келесі атаулар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жаңа көше - Ақыш Сабырбаев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жаңа көше - Бостан Рызабеков көшесі,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атауы жоқ көше - Ахметқали Андабаев көшесі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Жансүгіров ауылдық округінің бас маманы Г.Камалиеваға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Жансүгіров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