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ada0" w14:textId="c8ea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25 желтоқсандағы № 56-188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50 136 800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41 744 744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596 880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392 565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7 402 611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63 976 382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54 375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69 200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14 825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-13 893 957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13 893 957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Қонаев қалалық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67-225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(01.01.2026-нан 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Қонаев қаласы әкімдігінің 2026 жылға арналған резерві 216 025 мың теңге сомасында бекітілсін.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қала бюджетінде ауылдық округтің бюджетіне берілетін ағымдағы нысаналы трансферттер көзделгені ескерілсін,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көркейтуге, көшелерді жарықтандыруға, жолдарды жөндеуге;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әкімі аппаратының қызметін қамтамасыз етуге.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округтің бюджетіне бөлу Қонаев қаласы әкімдігінің қаулысы негізінде айқындалады.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56-188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Алматы облысы Қонаев қалалық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67-225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(01.01.2026-нан 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50 136 800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41 744 744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28 309 179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8 846 370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19 462 809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1 153 540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1 373 128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596 880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7 402 611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1 586 823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56-188 шешіміне 2-қосымша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65 736 939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42 448 878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36 414 398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11 547 200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24 867 198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1 901 112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1 149 712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1 503 306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1 311 174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2 630 062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2 630 062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1 095 912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2 106 778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1 701 378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1 701 378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20 085 371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20 085 371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56-188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2028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60 144 336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47 186 864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39 736 749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25 761 193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2 009 246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2 081 905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1 859 009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3 358 964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3 358 964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1 254 353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1 254 353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11 087 682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11 087 682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56-188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 бөлінісінде бюджеттік бағдарламалар паспорттарының нысаналы индикаторлары мен түпкілікті нәтижелерінің тізбесі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 аппаратының материалдық-техникалық базасын нығайту,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іс-шараларды атқару,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 құрылмаған ауылды елді мекендерді мобильдік құрылымдармен және өртке қарсы посттармен қорғау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көрсетілетін әлеуметтік игіліктермен және қызметтермен қамтамасыз етілу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ауылдық округінің жарықтандырылған көшелерінің үлесі,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ету, бей-берекет қоқыстарды жою, қоғамдық орындарды қоқыс жәшіктерін орната отырып тұрғындардың экологиялық қауіпсіз өмір сүру ортасын қалыптастыру,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көрсетілетін әлеуметтік игіліктермен және қызметтермен қамтамасыз етілу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кешенді түрде абаттандыру, жасыл желектерді көбейту, экологиялық жағдайды жақсарту, тұрғындардың комфортты және эстетикалық тұрғыдан тартымды ортасын қалыптастыру,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жұмыстарынан кейін жолдарды қалыпты жағдайға келтіру, көліктер мен жаяу жүргіншілердің қауіпсіз және үздіксіз қозғалысын қамтамасыз ету, көліктің қолжетімділігін арттыру, апатты жағдайларды азайту және халықтың өмір сүру сапасын жақсарту,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экономикалық дамуға жәрдемдесу шаралары шеңберінде елді мекендерді дамыту іс-шараларының орындалу пайызы 100%; елді мекендерді дамыту шараларымен қамтылған ауылдар саны.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мемлекеттiк бағдарламасы шеңберiнде инженерлiк, көлiк және әлеуметтiк инфрақұрылымды жақсартуға бағытталған елдi мекендердi дамыту жөнiндегi шаралар кешенiн iске асыру; аумақтардың инвестициялық тартымдылығын арттыру және аймақтардың тұрақты әлеуметтік-экономикалық дамуы үшін қолайлы жағдайлар жасау бойынша қамтамасыз етулген елді мекендер,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әлеуметтік көмегін алушылар саны (Ауылдық жерлерде тұратын денсаулық сақтау, білім беру, әлеуметтік қамтамасыз ету, мәдениет, спорт және ветеринар мамандары),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әдеуметтік көмек алушылар саны,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алушылар саны,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органның шешімі бойынша әлеуметтік көмек алушылар саны,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етілген үйден тәрбиеленіп оқытылатын мүгедектігі бар балалар саны, бала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көрсетудің белгіленген стандарттарына сәйкес арнаулы әлеуметтік қызметтер көрсету жөніндегі іс-шараларды, олардың жеке даму, әлеуметтену және интеграция деңгейін арттыруға бағдарланған қызмет алушылардың жеке қажеттіліктерін ескере отырып, арнаулы әлеуметтік қызметтерді орындау,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көмекшілер, ымдау тілі мамандары тарапынан қызмет көрсету бойынша іс-шараларды орындау, мүгедектігі бар адамдардың жеке абилитация және оңалту бағдарламасына сәйкес санаторийлік-курорттық емдеуді ұйымдастыру, техникалық оңалту құралдарымен қамтамасыз ету бойынша белгеленген қызметтерді көрсету,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жағдайға душар болған отбасыларға (адамдарға) көмек көрсету бойынша іс-шараларды атқару,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Инватакси қызметімен қамтамасыз етілген мүгедектігі бар адамдары саны,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және жергілікті атқарушы органдардың қызметін, Президенттің жыл сайынғы Жолдауы мен мемлекеттік бағдарламалардың орындалуын ақпараттық жария ету (материалдар саны)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үшін тартылған республикалық және өңірлік БАҚ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үшін белгіленген көрнекі материалдардың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және жергілікті атқарушы органдардың қызметін, Президенттің жыл сайынғы Жолдауы мен мемлекеттік бағдарламалардың орындалуын ақпараттық жария ету (материалдар саны)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үшін шығарылған материалдардың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объектілерімен және қызметтерімен қамтамасыз етудің өсуі,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 оқырмандарының саны,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меңгерген халықтың үлесі,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қаласында тілдік ахуал мәселелері бойынша әлеуметтанулық және талдамалық зерттеу жүргізу,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шынықтырумен және спортпен шұғылданатын азаматтар санын жалпы халықтың 50% - на дейін жеткізу,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деңгейінде спорттық жарыстар өткізу жөніндегі іс шаралар жоспарын орындауоведению спортивных соревнований на уровне города,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спорттық іс-шараларға түрлі спорт түрлері бойынша Қонаев қаласының құрама командаларының мүшелерін даярлауды және олардың қатысуын қамтамасыз ету,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ауылының мәдениет үйін күрделі жөндеуге жобалау-сметалық құжаттаманы әзірлеу,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жөндеуден кейін Шеңгелді ауылының мәдениет үйін пайдалануға беру актісі,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бағалау, қызмет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шарттарынан туындайтын сыйақылар мен өзге де төлемдерді төлеу бойынша төлемдерді уақтылы жүзеге асыру,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бюджетке бюджеттік алып қоюлардың орындалуын қамтамасыз ету,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қаржы жылы үшін жергілікті атқарушы органның резервінен қаражат бөлу туралы қала әкімдігінің қаулыларының орындалуын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 беру есебінен ауылдық елді мекендерге тұрғын үй сатып алуға мамандардың саны,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жергілікті атқарушы органының облыстық бюджет алдындағы борышқа қызмет көрсету жөніндегі борыштық міндеттемелерді орындауын қамтамасыз ету,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мекендерге келген және көтерме жәрдемақы түріндегі әлеуметтік төлемдермен қамтамасыз етілген мамандар саны,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жалпы өнімінің (көрсетілетін қызметтерінің) нақты көлемінің индексі,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жалпы өнімі, млн.тенге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облыс орталығы мәртебесін алуға байланысты Қонаев қаласының шекарасын белгілеу жөніндегі жұмыстарды орындау,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 құрылысына жобалау-сметалық құжаттаманы әзірлеу,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арналған жобалау-сметалық құжаттаманы әзірлеу,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"Көшпенділер қаласын" реконструкциялауға жобалық сметалық құжататма әзірлеу,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салуға жобалық сметалық құжаттама әзірлеу,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қаласында қаңғыбас мысықтар мен иттерді уақытша ұстауға арналған баспана құрылысын іске қосу актісі,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қаласында № 6 сервиске бағдарланған учаскелік полиция пунктінің әкімшілік ғимаратын салу актісі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коммуналдық тұрғын үй қорын сатып алу жөніндегі іс шараларды орындау,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тұрғын үймен қамтамасыз ету,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тұрғын үйлердің жалпы ауданы, мың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инвестициялар, млрд.тенге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орындарымен қызмет көрсетілетін ішкі туристер саны, млн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орындарында қызмет көрсетілген келуші туристер саны, млн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тартылған инвестициялар, млрд.тенге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қаласында жол қозғалысы қауіпсіздігін қамтамасыз ету,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актісі,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автомобиль жолдарының нормативтік талаптарға сәйкес жолдардың үлесі,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Субсидиямен қамтылған қалалық автобустық маршруттар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күрделі және орташа жөндеу бойынша жобалардың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қолдауды қамтамасыз ету,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жоспарланған пәтерлер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желілерінің тозуы,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қалдықтарды жинау және шығару жөніндегі қызметтермен қамтамасыз ету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қаласының санитариясын қамтамасыз ету іс-шараларын орындау,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қайта өңдеу және кәдеге жарату үлесі,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сметалық құжаттамалар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желілерінің тозуын азайту,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жылыту қазандығы ғимаратының шатырын ағымдағы жөндеу және ауыстыру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әлеуметтік игіліктермен және қызметтермен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қамтамасыз ету деңгейі,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ағынды суларды тазартумен қамту,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салауатты, жайлы, жайлы өмір сүруіне жағдай жасау жөніндегі іс-шараларды орындау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 шараларын орындау,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 сатып алу,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санаттарына берілген тұрғын үй сертификаттарының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нәтиже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мүлігін басқару шараларын орындау,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