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3d34" w14:textId="24b3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Қонаев қаласының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әкімінің 2025 жылғы 17 желтоқсандағы № 12-15 шешімі. Күші жойылды - Алматы облысы Қонаев қаласы әкімінің 2026 жылғы 12 ақпандағы № 2-4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әкімінің 12.02.2026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Қонаев қаласының әкімі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Қонаев қаласының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Қонаев қаласы әкімінің орынбасары М.Ф. Тұрсын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