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f839d" w14:textId="3df83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облыстық мәслихатының 2024 жылғы 18 желтоқсандағы № 31-160 "Алматы облысының 2025-2027 жылдарға арналған облыстық бюджеті туралы" шешіміне өзгерістер енгізу туралы</w:t>
      </w:r>
    </w:p>
    <w:p>
      <w:pPr>
        <w:spacing w:after="0"/>
        <w:ind w:left="0"/>
        <w:jc w:val="both"/>
      </w:pPr>
      <w:r>
        <w:rPr>
          <w:rFonts w:ascii="Times New Roman"/>
          <w:b w:val="false"/>
          <w:i w:val="false"/>
          <w:color w:val="000000"/>
          <w:sz w:val="28"/>
        </w:rPr>
        <w:t>Алматы облыстық мәслихатының 2025 жылғы 15 желтоқсандағы № 44-246 шешімі</w:t>
      </w:r>
    </w:p>
    <w:p>
      <w:pPr>
        <w:spacing w:after="0"/>
        <w:ind w:left="0"/>
        <w:jc w:val="both"/>
      </w:pPr>
      <w:bookmarkStart w:name="z7" w:id="0"/>
      <w:r>
        <w:rPr>
          <w:rFonts w:ascii="Times New Roman"/>
          <w:b w:val="false"/>
          <w:i w:val="false"/>
          <w:color w:val="000000"/>
          <w:sz w:val="28"/>
        </w:rPr>
        <w:t xml:space="preserve">
      Қазақстан Республикасының Бюджет кодексінің 96-бабының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Қазақстан Республикасы Үкіметінің 2025 жылғы 10 желтоқсандағы "2025 жылға арналған республикалық бюджеттің көрсеткіштерін түзету және "2025 – 2027 жылдарға арналған республикалық бюджет туралы" Қазақстан Республикасының Заңын іске асыру туралы" Қазақстан Республикасы Үкіметінің 2024 жылғы 10 желтоқсандағы № 1046 қаулысына өзгерістер мен толықтырулар енгізу туралы" </w:t>
      </w:r>
      <w:r>
        <w:rPr>
          <w:rFonts w:ascii="Times New Roman"/>
          <w:b w:val="false"/>
          <w:i w:val="false"/>
          <w:color w:val="000000"/>
          <w:sz w:val="28"/>
        </w:rPr>
        <w:t>№ 1075</w:t>
      </w:r>
      <w:r>
        <w:rPr>
          <w:rFonts w:ascii="Times New Roman"/>
          <w:b w:val="false"/>
          <w:i w:val="false"/>
          <w:color w:val="000000"/>
          <w:sz w:val="28"/>
        </w:rPr>
        <w:t xml:space="preserve"> қаулысына сәйкес Алматы облыстық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Алматы облыстық мәслихатының "Алматы облысының 2025-2027 жылдарға арналған облыстық бюджеті туралы" 2024 жылғы 18 желтоқсандағы </w:t>
      </w:r>
      <w:r>
        <w:rPr>
          <w:rFonts w:ascii="Times New Roman"/>
          <w:b w:val="false"/>
          <w:i w:val="false"/>
          <w:color w:val="000000"/>
          <w:sz w:val="28"/>
        </w:rPr>
        <w:t>№ 31-160</w:t>
      </w:r>
      <w:r>
        <w:rPr>
          <w:rFonts w:ascii="Times New Roman"/>
          <w:b w:val="false"/>
          <w:i w:val="false"/>
          <w:color w:val="000000"/>
          <w:sz w:val="28"/>
        </w:rPr>
        <w:t xml:space="preserve"> (Нормативтік құқықтық актілерді мемлекеттік тіркеу тізілімінде № 204913 болып тіркелген) шешіміне келесі өзгерістер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 </w:t>
      </w:r>
    </w:p>
    <w:bookmarkEnd w:id="2"/>
    <w:bookmarkStart w:name="z10" w:id="3"/>
    <w:p>
      <w:pPr>
        <w:spacing w:after="0"/>
        <w:ind w:left="0"/>
        <w:jc w:val="both"/>
      </w:pPr>
      <w:r>
        <w:rPr>
          <w:rFonts w:ascii="Times New Roman"/>
          <w:b w:val="false"/>
          <w:i w:val="false"/>
          <w:color w:val="000000"/>
          <w:sz w:val="28"/>
        </w:rPr>
        <w:t>
       "1. 2025-2027 жылдарға арналған облыстық бюджет тиісінше осы шешімнің 1, 2 және 3-қосымшаларына сәйкес, оның ішінде 2025 жылға келесі көлемдерде бекітілсін:</w:t>
      </w:r>
    </w:p>
    <w:bookmarkEnd w:id="3"/>
    <w:bookmarkStart w:name="z11" w:id="4"/>
    <w:p>
      <w:pPr>
        <w:spacing w:after="0"/>
        <w:ind w:left="0"/>
        <w:jc w:val="both"/>
      </w:pPr>
      <w:r>
        <w:rPr>
          <w:rFonts w:ascii="Times New Roman"/>
          <w:b w:val="false"/>
          <w:i w:val="false"/>
          <w:color w:val="000000"/>
          <w:sz w:val="28"/>
        </w:rPr>
        <w:t>
      1) кірістер – 844 009 745 мың теңге, оның ішінде:</w:t>
      </w:r>
    </w:p>
    <w:bookmarkEnd w:id="4"/>
    <w:bookmarkStart w:name="z12" w:id="5"/>
    <w:p>
      <w:pPr>
        <w:spacing w:after="0"/>
        <w:ind w:left="0"/>
        <w:jc w:val="both"/>
      </w:pPr>
      <w:r>
        <w:rPr>
          <w:rFonts w:ascii="Times New Roman"/>
          <w:b w:val="false"/>
          <w:i w:val="false"/>
          <w:color w:val="000000"/>
          <w:sz w:val="28"/>
        </w:rPr>
        <w:t>
      салықтық түсiмдер бойынша – 143 477 379 мың теңге;</w:t>
      </w:r>
    </w:p>
    <w:bookmarkEnd w:id="5"/>
    <w:bookmarkStart w:name="z13" w:id="6"/>
    <w:p>
      <w:pPr>
        <w:spacing w:after="0"/>
        <w:ind w:left="0"/>
        <w:jc w:val="both"/>
      </w:pPr>
      <w:r>
        <w:rPr>
          <w:rFonts w:ascii="Times New Roman"/>
          <w:b w:val="false"/>
          <w:i w:val="false"/>
          <w:color w:val="000000"/>
          <w:sz w:val="28"/>
        </w:rPr>
        <w:t>
      салықтық емес түсiмдер бойынша – 19 885 485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1 423 мың теңге;</w:t>
      </w:r>
    </w:p>
    <w:bookmarkEnd w:id="7"/>
    <w:bookmarkStart w:name="z15" w:id="8"/>
    <w:p>
      <w:pPr>
        <w:spacing w:after="0"/>
        <w:ind w:left="0"/>
        <w:jc w:val="both"/>
      </w:pPr>
      <w:r>
        <w:rPr>
          <w:rFonts w:ascii="Times New Roman"/>
          <w:b w:val="false"/>
          <w:i w:val="false"/>
          <w:color w:val="000000"/>
          <w:sz w:val="28"/>
        </w:rPr>
        <w:t>
      трансферттер түсімдері бойынша – 680 645 458 мың теңге;</w:t>
      </w:r>
    </w:p>
    <w:bookmarkEnd w:id="8"/>
    <w:bookmarkStart w:name="z16" w:id="9"/>
    <w:p>
      <w:pPr>
        <w:spacing w:after="0"/>
        <w:ind w:left="0"/>
        <w:jc w:val="both"/>
      </w:pPr>
      <w:r>
        <w:rPr>
          <w:rFonts w:ascii="Times New Roman"/>
          <w:b w:val="false"/>
          <w:i w:val="false"/>
          <w:color w:val="000000"/>
          <w:sz w:val="28"/>
        </w:rPr>
        <w:t>
      2) шығындар – 840 997 488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26 740 983 мың теңге, оның ішінде:</w:t>
      </w:r>
    </w:p>
    <w:bookmarkEnd w:id="10"/>
    <w:bookmarkStart w:name="z18" w:id="11"/>
    <w:p>
      <w:pPr>
        <w:spacing w:after="0"/>
        <w:ind w:left="0"/>
        <w:jc w:val="both"/>
      </w:pPr>
      <w:r>
        <w:rPr>
          <w:rFonts w:ascii="Times New Roman"/>
          <w:b w:val="false"/>
          <w:i w:val="false"/>
          <w:color w:val="000000"/>
          <w:sz w:val="28"/>
        </w:rPr>
        <w:t>
      бюджеттік кредиттер – 41 457 006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 14 716 023 мың теңге;</w:t>
      </w:r>
    </w:p>
    <w:bookmarkEnd w:id="12"/>
    <w:bookmarkStart w:name="z20" w:id="13"/>
    <w:p>
      <w:pPr>
        <w:spacing w:after="0"/>
        <w:ind w:left="0"/>
        <w:jc w:val="both"/>
      </w:pPr>
      <w:r>
        <w:rPr>
          <w:rFonts w:ascii="Times New Roman"/>
          <w:b w:val="false"/>
          <w:i w:val="false"/>
          <w:color w:val="000000"/>
          <w:sz w:val="28"/>
        </w:rPr>
        <w:t>
      4) қаржы активтерiмен жасалатын операциялар бойынша сальдо – 6 648 011 мың теңге, оның ішінде:</w:t>
      </w:r>
    </w:p>
    <w:bookmarkEnd w:id="13"/>
    <w:bookmarkStart w:name="z21" w:id="14"/>
    <w:p>
      <w:pPr>
        <w:spacing w:after="0"/>
        <w:ind w:left="0"/>
        <w:jc w:val="both"/>
      </w:pPr>
      <w:r>
        <w:rPr>
          <w:rFonts w:ascii="Times New Roman"/>
          <w:b w:val="false"/>
          <w:i w:val="false"/>
          <w:color w:val="000000"/>
          <w:sz w:val="28"/>
        </w:rPr>
        <w:t>
      қаржылық активтерді сатып алу – 6 648 011 мың теңге;</w:t>
      </w:r>
    </w:p>
    <w:bookmarkEnd w:id="14"/>
    <w:bookmarkStart w:name="z22" w:id="15"/>
    <w:p>
      <w:pPr>
        <w:spacing w:after="0"/>
        <w:ind w:left="0"/>
        <w:jc w:val="both"/>
      </w:pPr>
      <w:r>
        <w:rPr>
          <w:rFonts w:ascii="Times New Roman"/>
          <w:b w:val="false"/>
          <w:i w:val="false"/>
          <w:color w:val="000000"/>
          <w:sz w:val="28"/>
        </w:rPr>
        <w:t>
      5) бюджет тапшылығы (профициті) – -30 376 737 мың теңге;</w:t>
      </w:r>
    </w:p>
    <w:bookmarkEnd w:id="15"/>
    <w:bookmarkStart w:name="z23" w:id="16"/>
    <w:p>
      <w:pPr>
        <w:spacing w:after="0"/>
        <w:ind w:left="0"/>
        <w:jc w:val="both"/>
      </w:pPr>
      <w:r>
        <w:rPr>
          <w:rFonts w:ascii="Times New Roman"/>
          <w:b w:val="false"/>
          <w:i w:val="false"/>
          <w:color w:val="000000"/>
          <w:sz w:val="28"/>
        </w:rPr>
        <w:t>
      6) бюджет тапшылығын қаржыландыру (профицитін пайдалану) – 30 376 737 мың теңге.";</w:t>
      </w:r>
    </w:p>
    <w:bookmarkEnd w:id="16"/>
    <w:bookmarkStart w:name="z24" w:id="17"/>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12-1</w:t>
      </w:r>
      <w:r>
        <w:rPr>
          <w:rFonts w:ascii="Times New Roman"/>
          <w:b w:val="false"/>
          <w:i w:val="false"/>
          <w:color w:val="000000"/>
          <w:sz w:val="28"/>
        </w:rPr>
        <w:t>-тармақтары жаңа редакцияда жазылсын:</w:t>
      </w:r>
    </w:p>
    <w:bookmarkEnd w:id="17"/>
    <w:bookmarkStart w:name="z25" w:id="18"/>
    <w:p>
      <w:pPr>
        <w:spacing w:after="0"/>
        <w:ind w:left="0"/>
        <w:jc w:val="both"/>
      </w:pPr>
      <w:r>
        <w:rPr>
          <w:rFonts w:ascii="Times New Roman"/>
          <w:b w:val="false"/>
          <w:i w:val="false"/>
          <w:color w:val="000000"/>
          <w:sz w:val="28"/>
        </w:rPr>
        <w:t>
       "9. 2025 жылға арналған облыстық бюджетте аудандық (облыстық маңызы бар қала) бюджеттерден облыстық бюджетке берілетін трансферттердің көлемі 65 683 327 мың теңге сомасында көзделгені ескерілсін.</w:t>
      </w:r>
    </w:p>
    <w:bookmarkEnd w:id="18"/>
    <w:bookmarkStart w:name="z26" w:id="19"/>
    <w:p>
      <w:pPr>
        <w:spacing w:after="0"/>
        <w:ind w:left="0"/>
        <w:jc w:val="both"/>
      </w:pPr>
      <w:r>
        <w:rPr>
          <w:rFonts w:ascii="Times New Roman"/>
          <w:b w:val="false"/>
          <w:i w:val="false"/>
          <w:color w:val="000000"/>
          <w:sz w:val="28"/>
        </w:rPr>
        <w:t>
      Аудандық (облыстық маңызы бар қала) бюджеттерден трансферттер түсімдерін бөлу Алматы облысы әкімдігінің қаулысы негізінде айқындалады.";</w:t>
      </w:r>
    </w:p>
    <w:bookmarkEnd w:id="19"/>
    <w:bookmarkStart w:name="z27" w:id="20"/>
    <w:p>
      <w:pPr>
        <w:spacing w:after="0"/>
        <w:ind w:left="0"/>
        <w:jc w:val="both"/>
      </w:pPr>
      <w:r>
        <w:rPr>
          <w:rFonts w:ascii="Times New Roman"/>
          <w:b w:val="false"/>
          <w:i w:val="false"/>
          <w:color w:val="000000"/>
          <w:sz w:val="28"/>
        </w:rPr>
        <w:t>
      "10. 2025 жылға арналған облыстық бюджетте республикалық бюджеттен 32 662 436 мың теңге сомасында ағымдағы нысаналы трансферттер түсімдері көзделгені ескерілсін, оның ішінде:</w:t>
      </w:r>
    </w:p>
    <w:bookmarkEnd w:id="20"/>
    <w:bookmarkStart w:name="z28" w:id="21"/>
    <w:p>
      <w:pPr>
        <w:spacing w:after="0"/>
        <w:ind w:left="0"/>
        <w:jc w:val="both"/>
      </w:pPr>
      <w:r>
        <w:rPr>
          <w:rFonts w:ascii="Times New Roman"/>
          <w:b w:val="false"/>
          <w:i w:val="false"/>
          <w:color w:val="000000"/>
          <w:sz w:val="28"/>
        </w:rPr>
        <w:t>
      ішкі істер органдарының азаматтық қызметшілері қатарындағы медицина қызметкерлерінің жалақысын көтеруге 2 070 мың теңге;</w:t>
      </w:r>
    </w:p>
    <w:bookmarkEnd w:id="21"/>
    <w:bookmarkStart w:name="z29" w:id="22"/>
    <w:p>
      <w:pPr>
        <w:spacing w:after="0"/>
        <w:ind w:left="0"/>
        <w:jc w:val="both"/>
      </w:pPr>
      <w:r>
        <w:rPr>
          <w:rFonts w:ascii="Times New Roman"/>
          <w:b w:val="false"/>
          <w:i w:val="false"/>
          <w:color w:val="000000"/>
          <w:sz w:val="28"/>
        </w:rPr>
        <w:t>
      табиғатты қорғау және арнаулы мекемелер жұмыскерлерінің жалақысын көтеруге 1 050 333 мың теңге;</w:t>
      </w:r>
    </w:p>
    <w:bookmarkEnd w:id="22"/>
    <w:bookmarkStart w:name="z30" w:id="23"/>
    <w:p>
      <w:pPr>
        <w:spacing w:after="0"/>
        <w:ind w:left="0"/>
        <w:jc w:val="both"/>
      </w:pPr>
      <w:r>
        <w:rPr>
          <w:rFonts w:ascii="Times New Roman"/>
          <w:b w:val="false"/>
          <w:i w:val="false"/>
          <w:color w:val="000000"/>
          <w:sz w:val="28"/>
        </w:rPr>
        <w:t>
      эпизоотияға қарсы іс-шаралар жүргізуге 1 082 428 мың теңге;</w:t>
      </w:r>
    </w:p>
    <w:bookmarkEnd w:id="23"/>
    <w:bookmarkStart w:name="z31" w:id="24"/>
    <w:p>
      <w:pPr>
        <w:spacing w:after="0"/>
        <w:ind w:left="0"/>
        <w:jc w:val="both"/>
      </w:pPr>
      <w:r>
        <w:rPr>
          <w:rFonts w:ascii="Times New Roman"/>
          <w:b w:val="false"/>
          <w:i w:val="false"/>
          <w:color w:val="000000"/>
          <w:sz w:val="28"/>
        </w:rPr>
        <w:t>
      ауыл шаруашылығы жануарларын сәйкестендіруді жүргізуге арналған құралдарды (бұйымдарды) және атрибуттарды сатып алуға 138 347 мың теңге;</w:t>
      </w:r>
    </w:p>
    <w:bookmarkEnd w:id="24"/>
    <w:bookmarkStart w:name="z32" w:id="25"/>
    <w:p>
      <w:pPr>
        <w:spacing w:after="0"/>
        <w:ind w:left="0"/>
        <w:jc w:val="both"/>
      </w:pPr>
      <w:r>
        <w:rPr>
          <w:rFonts w:ascii="Times New Roman"/>
          <w:b w:val="false"/>
          <w:i w:val="false"/>
          <w:color w:val="000000"/>
          <w:sz w:val="28"/>
        </w:rPr>
        <w:t>
      Қазақстан Республикасында мүгедектігі бар адамдардың құқықтарын қамтамасыз етуге және өмір сүру сапасын жақсартуға 1 047 578 мың теңге;</w:t>
      </w:r>
    </w:p>
    <w:bookmarkEnd w:id="25"/>
    <w:bookmarkStart w:name="z33" w:id="26"/>
    <w:p>
      <w:pPr>
        <w:spacing w:after="0"/>
        <w:ind w:left="0"/>
        <w:jc w:val="both"/>
      </w:pPr>
      <w:r>
        <w:rPr>
          <w:rFonts w:ascii="Times New Roman"/>
          <w:b w:val="false"/>
          <w:i w:val="false"/>
          <w:color w:val="000000"/>
          <w:sz w:val="28"/>
        </w:rPr>
        <w:t>
      еңбек мобильділігі орталықтарының қызметін қамтамасыз етуге 156 847 мың теңге;</w:t>
      </w:r>
    </w:p>
    <w:bookmarkEnd w:id="26"/>
    <w:bookmarkStart w:name="z34" w:id="27"/>
    <w:p>
      <w:pPr>
        <w:spacing w:after="0"/>
        <w:ind w:left="0"/>
        <w:jc w:val="both"/>
      </w:pPr>
      <w:r>
        <w:rPr>
          <w:rFonts w:ascii="Times New Roman"/>
          <w:b w:val="false"/>
          <w:i w:val="false"/>
          <w:color w:val="000000"/>
          <w:sz w:val="28"/>
        </w:rPr>
        <w:t>
      арнаулы әлеуметтік қызметтер көрсету орталықтарының медицина қызметкерлерінің жалақысын көтеруге 99 154 мың теңге;</w:t>
      </w:r>
    </w:p>
    <w:bookmarkEnd w:id="27"/>
    <w:bookmarkStart w:name="z35" w:id="28"/>
    <w:p>
      <w:pPr>
        <w:spacing w:after="0"/>
        <w:ind w:left="0"/>
        <w:jc w:val="both"/>
      </w:pPr>
      <w:r>
        <w:rPr>
          <w:rFonts w:ascii="Times New Roman"/>
          <w:b w:val="false"/>
          <w:i w:val="false"/>
          <w:color w:val="000000"/>
          <w:sz w:val="28"/>
        </w:rPr>
        <w:t>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көтеруге 269 026 мың теңге;</w:t>
      </w:r>
    </w:p>
    <w:bookmarkEnd w:id="28"/>
    <w:bookmarkStart w:name="z36" w:id="29"/>
    <w:p>
      <w:pPr>
        <w:spacing w:after="0"/>
        <w:ind w:left="0"/>
        <w:jc w:val="both"/>
      </w:pPr>
      <w:r>
        <w:rPr>
          <w:rFonts w:ascii="Times New Roman"/>
          <w:b w:val="false"/>
          <w:i w:val="false"/>
          <w:color w:val="000000"/>
          <w:sz w:val="28"/>
        </w:rPr>
        <w:t>
      мектепке дейінгі білім беру ұйымдары педагогтерінің еңбегіне төленетін ақыны ұлғайтуға 9 297 184 мың теңге;</w:t>
      </w:r>
    </w:p>
    <w:bookmarkEnd w:id="29"/>
    <w:bookmarkStart w:name="z37" w:id="30"/>
    <w:p>
      <w:pPr>
        <w:spacing w:after="0"/>
        <w:ind w:left="0"/>
        <w:jc w:val="both"/>
      </w:pPr>
      <w:r>
        <w:rPr>
          <w:rFonts w:ascii="Times New Roman"/>
          <w:b w:val="false"/>
          <w:i w:val="false"/>
          <w:color w:val="000000"/>
          <w:sz w:val="28"/>
        </w:rPr>
        <w:t>
      мектепке дейінгі мемлекеттік білім беру ұйымдарының медицина қызметкерлерінің еңбегіне төленетін ақыны ұлғайтуға 34 524 мың теңге;</w:t>
      </w:r>
    </w:p>
    <w:bookmarkEnd w:id="30"/>
    <w:bookmarkStart w:name="z38" w:id="31"/>
    <w:p>
      <w:pPr>
        <w:spacing w:after="0"/>
        <w:ind w:left="0"/>
        <w:jc w:val="both"/>
      </w:pPr>
      <w:r>
        <w:rPr>
          <w:rFonts w:ascii="Times New Roman"/>
          <w:b w:val="false"/>
          <w:i w:val="false"/>
          <w:color w:val="000000"/>
          <w:sz w:val="28"/>
        </w:rPr>
        <w:t>
      ересектерге арналған қосымша білім беру ұйымдарын қоспағанда, мемлекеттік білім беру ұйымдарының медицина қызметкерлерінің еңбегіне төленетін ақыны ұлғайтуға 53 544 мың теңге;</w:t>
      </w:r>
    </w:p>
    <w:bookmarkEnd w:id="31"/>
    <w:bookmarkStart w:name="z39" w:id="32"/>
    <w:p>
      <w:pPr>
        <w:spacing w:after="0"/>
        <w:ind w:left="0"/>
        <w:jc w:val="both"/>
      </w:pPr>
      <w:r>
        <w:rPr>
          <w:rFonts w:ascii="Times New Roman"/>
          <w:b w:val="false"/>
          <w:i w:val="false"/>
          <w:color w:val="000000"/>
          <w:sz w:val="28"/>
        </w:rPr>
        <w:t>
      жекеменшік орта білім беру ұйымдарында мемлекеттік білім беру тапсырысын орналастыруға 7 789 408 мың теңге;</w:t>
      </w:r>
    </w:p>
    <w:bookmarkEnd w:id="32"/>
    <w:bookmarkStart w:name="z40" w:id="33"/>
    <w:p>
      <w:pPr>
        <w:spacing w:after="0"/>
        <w:ind w:left="0"/>
        <w:jc w:val="both"/>
      </w:pPr>
      <w:r>
        <w:rPr>
          <w:rFonts w:ascii="Times New Roman"/>
          <w:b w:val="false"/>
          <w:i w:val="false"/>
          <w:color w:val="000000"/>
          <w:sz w:val="28"/>
        </w:rPr>
        <w:t>
      техникалық және кәсіптік, орта білімнен кейінгі білім беру ұйымдарында білім алушыларға мемлекеттік стипендияның мөлшерін ұлғайтуға 2 757 853 мың теңге;</w:t>
      </w:r>
    </w:p>
    <w:bookmarkEnd w:id="33"/>
    <w:bookmarkStart w:name="z41" w:id="34"/>
    <w:p>
      <w:pPr>
        <w:spacing w:after="0"/>
        <w:ind w:left="0"/>
        <w:jc w:val="both"/>
      </w:pPr>
      <w:r>
        <w:rPr>
          <w:rFonts w:ascii="Times New Roman"/>
          <w:b w:val="false"/>
          <w:i w:val="false"/>
          <w:color w:val="000000"/>
          <w:sz w:val="28"/>
        </w:rPr>
        <w:t>
      техникалық және кәсіптік, орта білімнен кейінгі мемлекеттік білім беру ұйымдарының медицина қызметкерлерінің еңбегіне төленетін ақыны ұлғайтуға 5 585 мың теңге;</w:t>
      </w:r>
    </w:p>
    <w:bookmarkEnd w:id="34"/>
    <w:bookmarkStart w:name="z42" w:id="35"/>
    <w:p>
      <w:pPr>
        <w:spacing w:after="0"/>
        <w:ind w:left="0"/>
        <w:jc w:val="both"/>
      </w:pPr>
      <w:r>
        <w:rPr>
          <w:rFonts w:ascii="Times New Roman"/>
          <w:b w:val="false"/>
          <w:i w:val="false"/>
          <w:color w:val="000000"/>
          <w:sz w:val="28"/>
        </w:rPr>
        <w:t>
      "Ауылда денсаулық сақтауды жаңғырту" пилоттық ұлттық жобасы шеңберінде жергілікті деңгейде денсаулық сақтау ұйымдарын материалдық-техникалық жағынан жарақтандыруға 566 700 мың теңге;</w:t>
      </w:r>
    </w:p>
    <w:bookmarkEnd w:id="35"/>
    <w:bookmarkStart w:name="z43" w:id="36"/>
    <w:p>
      <w:pPr>
        <w:spacing w:after="0"/>
        <w:ind w:left="0"/>
        <w:jc w:val="both"/>
      </w:pPr>
      <w:r>
        <w:rPr>
          <w:rFonts w:ascii="Times New Roman"/>
          <w:b w:val="false"/>
          <w:i w:val="false"/>
          <w:color w:val="000000"/>
          <w:sz w:val="28"/>
        </w:rPr>
        <w:t>
      жергілікті деңгейде денсаулық сақтау ұйымдарын материалдық-техникалық жағынан жарақтандыруға 1 908 423 мың теңге;</w:t>
      </w:r>
    </w:p>
    <w:bookmarkEnd w:id="36"/>
    <w:bookmarkStart w:name="z44" w:id="37"/>
    <w:p>
      <w:pPr>
        <w:spacing w:after="0"/>
        <w:ind w:left="0"/>
        <w:jc w:val="both"/>
      </w:pPr>
      <w:r>
        <w:rPr>
          <w:rFonts w:ascii="Times New Roman"/>
          <w:b w:val="false"/>
          <w:i w:val="false"/>
          <w:color w:val="000000"/>
          <w:sz w:val="28"/>
        </w:rPr>
        <w:t>
      вакциналарды және басқа да иммундық-биологиялық препараттарды сатып алуға 855 748 мың теңге;</w:t>
      </w:r>
    </w:p>
    <w:bookmarkEnd w:id="37"/>
    <w:bookmarkStart w:name="z45" w:id="38"/>
    <w:p>
      <w:pPr>
        <w:spacing w:after="0"/>
        <w:ind w:left="0"/>
        <w:jc w:val="both"/>
      </w:pPr>
      <w:r>
        <w:rPr>
          <w:rFonts w:ascii="Times New Roman"/>
          <w:b w:val="false"/>
          <w:i w:val="false"/>
          <w:color w:val="000000"/>
          <w:sz w:val="28"/>
        </w:rPr>
        <w:t>
      денсаулық сақтау ұйымдары жұмыскерлерінің жалақысын көтеруге 66 236 мың теңге;</w:t>
      </w:r>
    </w:p>
    <w:bookmarkEnd w:id="38"/>
    <w:bookmarkStart w:name="z46" w:id="39"/>
    <w:p>
      <w:pPr>
        <w:spacing w:after="0"/>
        <w:ind w:left="0"/>
        <w:jc w:val="both"/>
      </w:pPr>
      <w:r>
        <w:rPr>
          <w:rFonts w:ascii="Times New Roman"/>
          <w:b w:val="false"/>
          <w:i w:val="false"/>
          <w:color w:val="000000"/>
          <w:sz w:val="28"/>
        </w:rPr>
        <w:t>
      халықтың әлеуметтік осал топтары үшін коммуналдық тұрғын үй қорынан тұрғынжайлар сатып алуға 5 352 568 мың теңге;</w:t>
      </w:r>
    </w:p>
    <w:bookmarkEnd w:id="39"/>
    <w:bookmarkStart w:name="z47" w:id="40"/>
    <w:p>
      <w:pPr>
        <w:spacing w:after="0"/>
        <w:ind w:left="0"/>
        <w:jc w:val="both"/>
      </w:pPr>
      <w:r>
        <w:rPr>
          <w:rFonts w:ascii="Times New Roman"/>
          <w:b w:val="false"/>
          <w:i w:val="false"/>
          <w:color w:val="000000"/>
          <w:sz w:val="28"/>
        </w:rPr>
        <w:t>
      мемлекеттік дене шынықтыру және спорт ұйымдарының медицина қызметкерлерінің еңбегіне төленетін ақыны ұлғайтуға 28 427 мың теңге;</w:t>
      </w:r>
    </w:p>
    <w:bookmarkEnd w:id="40"/>
    <w:bookmarkStart w:name="z48" w:id="41"/>
    <w:p>
      <w:pPr>
        <w:spacing w:after="0"/>
        <w:ind w:left="0"/>
        <w:jc w:val="both"/>
      </w:pPr>
      <w:r>
        <w:rPr>
          <w:rFonts w:ascii="Times New Roman"/>
          <w:b w:val="false"/>
          <w:i w:val="false"/>
          <w:color w:val="000000"/>
          <w:sz w:val="28"/>
        </w:rPr>
        <w:t>
      аудандардың (облыстық маңызы бар қалалардың) әкімдерін сайлауды қамтамасыз ету және өткізу 100 453 мың теңге.";</w:t>
      </w:r>
    </w:p>
    <w:bookmarkEnd w:id="41"/>
    <w:bookmarkStart w:name="z49" w:id="42"/>
    <w:p>
      <w:pPr>
        <w:spacing w:after="0"/>
        <w:ind w:left="0"/>
        <w:jc w:val="both"/>
      </w:pPr>
      <w:r>
        <w:rPr>
          <w:rFonts w:ascii="Times New Roman"/>
          <w:b w:val="false"/>
          <w:i w:val="false"/>
          <w:color w:val="000000"/>
          <w:sz w:val="28"/>
        </w:rPr>
        <w:t>
      "11. 2025 жылға арналған облыстық бюджетте республикалық бюджеттен 78 751 766 мың теңге сомасында нысаналы даму трансферттер түсімдері көзделгені ескерілсін, оның ішінде:</w:t>
      </w:r>
    </w:p>
    <w:bookmarkEnd w:id="42"/>
    <w:bookmarkStart w:name="z50" w:id="43"/>
    <w:p>
      <w:pPr>
        <w:spacing w:after="0"/>
        <w:ind w:left="0"/>
        <w:jc w:val="both"/>
      </w:pPr>
      <w:r>
        <w:rPr>
          <w:rFonts w:ascii="Times New Roman"/>
          <w:b w:val="false"/>
          <w:i w:val="false"/>
          <w:color w:val="000000"/>
          <w:sz w:val="28"/>
        </w:rPr>
        <w:t>
      "Жайлы мектеп" пилоттық ұлттық жобасы шеңберінде орта білім беру объектілерін салу 58 621 496 мың теңге;</w:t>
      </w:r>
    </w:p>
    <w:bookmarkEnd w:id="43"/>
    <w:bookmarkStart w:name="z51" w:id="44"/>
    <w:p>
      <w:pPr>
        <w:spacing w:after="0"/>
        <w:ind w:left="0"/>
        <w:jc w:val="both"/>
      </w:pPr>
      <w:r>
        <w:rPr>
          <w:rFonts w:ascii="Times New Roman"/>
          <w:b w:val="false"/>
          <w:i w:val="false"/>
          <w:color w:val="000000"/>
          <w:sz w:val="28"/>
        </w:rPr>
        <w:t>
      инженерлік-коммуникациялық инфрақұрылымды дамытуға және (немесе) жайластыруға 1 000 000 мың теңге;</w:t>
      </w:r>
    </w:p>
    <w:bookmarkEnd w:id="44"/>
    <w:bookmarkStart w:name="z52" w:id="45"/>
    <w:p>
      <w:pPr>
        <w:spacing w:after="0"/>
        <w:ind w:left="0"/>
        <w:jc w:val="both"/>
      </w:pPr>
      <w:r>
        <w:rPr>
          <w:rFonts w:ascii="Times New Roman"/>
          <w:b w:val="false"/>
          <w:i w:val="false"/>
          <w:color w:val="000000"/>
          <w:sz w:val="28"/>
        </w:rPr>
        <w:t>
      ауылдық елді мекендерде сумен жабдықтау және су бұру жүйесін дамыту 10 037 633 мың теңге;</w:t>
      </w:r>
    </w:p>
    <w:bookmarkEnd w:id="45"/>
    <w:bookmarkStart w:name="z53" w:id="46"/>
    <w:p>
      <w:pPr>
        <w:spacing w:after="0"/>
        <w:ind w:left="0"/>
        <w:jc w:val="both"/>
      </w:pPr>
      <w:r>
        <w:rPr>
          <w:rFonts w:ascii="Times New Roman"/>
          <w:b w:val="false"/>
          <w:i w:val="false"/>
          <w:color w:val="000000"/>
          <w:sz w:val="28"/>
        </w:rPr>
        <w:t>
      қалаларда сумен жабдықтау және су бұру жүйесін дамыту 887 133 мың теңге;</w:t>
      </w:r>
    </w:p>
    <w:bookmarkEnd w:id="46"/>
    <w:bookmarkStart w:name="z54" w:id="47"/>
    <w:p>
      <w:pPr>
        <w:spacing w:after="0"/>
        <w:ind w:left="0"/>
        <w:jc w:val="both"/>
      </w:pPr>
      <w:r>
        <w:rPr>
          <w:rFonts w:ascii="Times New Roman"/>
          <w:b w:val="false"/>
          <w:i w:val="false"/>
          <w:color w:val="000000"/>
          <w:sz w:val="28"/>
        </w:rPr>
        <w:t>
      "Ауыл-Ел бесігі" жобасы шеңберінде ауылдық елді мекендердегі әлеуметтік және инженерлік инфрақұрылымдарды дамытуға 3 385 920 мың теңге;</w:t>
      </w:r>
    </w:p>
    <w:bookmarkEnd w:id="47"/>
    <w:bookmarkStart w:name="z55" w:id="48"/>
    <w:p>
      <w:pPr>
        <w:spacing w:after="0"/>
        <w:ind w:left="0"/>
        <w:jc w:val="both"/>
      </w:pPr>
      <w:r>
        <w:rPr>
          <w:rFonts w:ascii="Times New Roman"/>
          <w:b w:val="false"/>
          <w:i w:val="false"/>
          <w:color w:val="000000"/>
          <w:sz w:val="28"/>
        </w:rPr>
        <w:t>
      денсаулық сақтау объектілерін салу, реконструкциялау және сейсмикалық күшейту 1 414 040 мың теңге;</w:t>
      </w:r>
    </w:p>
    <w:bookmarkEnd w:id="48"/>
    <w:bookmarkStart w:name="z56" w:id="49"/>
    <w:p>
      <w:pPr>
        <w:spacing w:after="0"/>
        <w:ind w:left="0"/>
        <w:jc w:val="both"/>
      </w:pPr>
      <w:r>
        <w:rPr>
          <w:rFonts w:ascii="Times New Roman"/>
          <w:b w:val="false"/>
          <w:i w:val="false"/>
          <w:color w:val="000000"/>
          <w:sz w:val="28"/>
        </w:rPr>
        <w:t>
      жерүсті су ресурстарын ұлғайтуға 3 155 544 мың теңге;</w:t>
      </w:r>
    </w:p>
    <w:bookmarkEnd w:id="49"/>
    <w:bookmarkStart w:name="z57" w:id="50"/>
    <w:p>
      <w:pPr>
        <w:spacing w:after="0"/>
        <w:ind w:left="0"/>
        <w:jc w:val="both"/>
      </w:pPr>
      <w:r>
        <w:rPr>
          <w:rFonts w:ascii="Times New Roman"/>
          <w:b w:val="false"/>
          <w:i w:val="false"/>
          <w:color w:val="000000"/>
          <w:sz w:val="28"/>
        </w:rPr>
        <w:t>
      газ тасымалдау жүйесін дамыту 250 000 мың теңге.";</w:t>
      </w:r>
    </w:p>
    <w:bookmarkEnd w:id="50"/>
    <w:bookmarkStart w:name="z58" w:id="51"/>
    <w:p>
      <w:pPr>
        <w:spacing w:after="0"/>
        <w:ind w:left="0"/>
        <w:jc w:val="both"/>
      </w:pPr>
      <w:r>
        <w:rPr>
          <w:rFonts w:ascii="Times New Roman"/>
          <w:b w:val="false"/>
          <w:i w:val="false"/>
          <w:color w:val="000000"/>
          <w:sz w:val="28"/>
        </w:rPr>
        <w:t>
      "12. 2025 жылға арналған облыстық бюджетте республикалық бюджеттен 198 996 964 мың теңге сомасында субвенция түсімдері көзделсін.";</w:t>
      </w:r>
    </w:p>
    <w:bookmarkEnd w:id="51"/>
    <w:bookmarkStart w:name="z59" w:id="52"/>
    <w:p>
      <w:pPr>
        <w:spacing w:after="0"/>
        <w:ind w:left="0"/>
        <w:jc w:val="both"/>
      </w:pPr>
      <w:r>
        <w:rPr>
          <w:rFonts w:ascii="Times New Roman"/>
          <w:b w:val="false"/>
          <w:i w:val="false"/>
          <w:color w:val="000000"/>
          <w:sz w:val="28"/>
        </w:rPr>
        <w:t>
      "12.1. 2025 жылға арналған облыстық бюджетте Алматы агломерациясын дамыту мақсатында Алматы қаласының бюджетінен 6 088 304 мың теңге сомасында нысаналы трансферттер түсімдері көзделсін, оның ішінде:</w:t>
      </w:r>
    </w:p>
    <w:bookmarkEnd w:id="52"/>
    <w:bookmarkStart w:name="z60" w:id="53"/>
    <w:p>
      <w:pPr>
        <w:spacing w:after="0"/>
        <w:ind w:left="0"/>
        <w:jc w:val="both"/>
      </w:pPr>
      <w:r>
        <w:rPr>
          <w:rFonts w:ascii="Times New Roman"/>
          <w:b w:val="false"/>
          <w:i w:val="false"/>
          <w:color w:val="000000"/>
          <w:sz w:val="28"/>
        </w:rPr>
        <w:t>
      радиалды автомобиль жолдарын салу үшін мемлекет мұқтажына мәжбүрлеп иеліктен шығаруға жататын жер телімдерін сатып алуға 5 788 304 мың теңге;</w:t>
      </w:r>
    </w:p>
    <w:bookmarkEnd w:id="53"/>
    <w:bookmarkStart w:name="z61" w:id="54"/>
    <w:p>
      <w:pPr>
        <w:spacing w:after="0"/>
        <w:ind w:left="0"/>
        <w:jc w:val="both"/>
      </w:pPr>
      <w:r>
        <w:rPr>
          <w:rFonts w:ascii="Times New Roman"/>
          <w:b w:val="false"/>
          <w:i w:val="false"/>
          <w:color w:val="000000"/>
          <w:sz w:val="28"/>
        </w:rPr>
        <w:t>
      "Алматы-Байсерке-Талғар" магистральдық газ құбырының 59,22-61,73 шақырым учаскесін шығаруға 300 000 мың теңге.";</w:t>
      </w:r>
    </w:p>
    <w:bookmarkEnd w:id="54"/>
    <w:bookmarkStart w:name="z62" w:id="5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14</w:t>
      </w:r>
      <w:r>
        <w:rPr>
          <w:rFonts w:ascii="Times New Roman"/>
          <w:b w:val="false"/>
          <w:i w:val="false"/>
          <w:color w:val="000000"/>
          <w:sz w:val="28"/>
        </w:rPr>
        <w:t>-тармағы жаңа редакцияда жазылсын:</w:t>
      </w:r>
    </w:p>
    <w:bookmarkEnd w:id="55"/>
    <w:bookmarkStart w:name="z63" w:id="56"/>
    <w:p>
      <w:pPr>
        <w:spacing w:after="0"/>
        <w:ind w:left="0"/>
        <w:jc w:val="both"/>
      </w:pPr>
      <w:r>
        <w:rPr>
          <w:rFonts w:ascii="Times New Roman"/>
          <w:b w:val="false"/>
          <w:i w:val="false"/>
          <w:color w:val="000000"/>
          <w:sz w:val="28"/>
        </w:rPr>
        <w:t>
       "14. Аудандық бюджеттерге, облыстық маңызы бар қалалардың бюджеттеріне 2025 жылға арналған ағымдағы нысаналы трансферттерді бөлу Алматы облысы әкімдігінің қаулысы негізінде айқындалады, оның ішінде:</w:t>
      </w:r>
    </w:p>
    <w:bookmarkEnd w:id="56"/>
    <w:bookmarkStart w:name="z64" w:id="57"/>
    <w:p>
      <w:pPr>
        <w:spacing w:after="0"/>
        <w:ind w:left="0"/>
        <w:jc w:val="both"/>
      </w:pPr>
      <w:r>
        <w:rPr>
          <w:rFonts w:ascii="Times New Roman"/>
          <w:b w:val="false"/>
          <w:i w:val="false"/>
          <w:color w:val="000000"/>
          <w:sz w:val="28"/>
        </w:rPr>
        <w:t>
      мемлекеттік органдардың күрделі шығыстары;</w:t>
      </w:r>
    </w:p>
    <w:bookmarkEnd w:id="57"/>
    <w:bookmarkStart w:name="z65" w:id="58"/>
    <w:p>
      <w:pPr>
        <w:spacing w:after="0"/>
        <w:ind w:left="0"/>
        <w:jc w:val="both"/>
      </w:pPr>
      <w:r>
        <w:rPr>
          <w:rFonts w:ascii="Times New Roman"/>
          <w:b w:val="false"/>
          <w:i w:val="false"/>
          <w:color w:val="000000"/>
          <w:sz w:val="28"/>
        </w:rPr>
        <w:t>
      мемлекеттік органдардың ағымдағы шығыстары;</w:t>
      </w:r>
    </w:p>
    <w:bookmarkEnd w:id="58"/>
    <w:bookmarkStart w:name="z66" w:id="59"/>
    <w:p>
      <w:pPr>
        <w:spacing w:after="0"/>
        <w:ind w:left="0"/>
        <w:jc w:val="both"/>
      </w:pPr>
      <w:r>
        <w:rPr>
          <w:rFonts w:ascii="Times New Roman"/>
          <w:b w:val="false"/>
          <w:i w:val="false"/>
          <w:color w:val="000000"/>
          <w:sz w:val="28"/>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арттыруға;</w:t>
      </w:r>
    </w:p>
    <w:bookmarkEnd w:id="59"/>
    <w:bookmarkStart w:name="z67" w:id="60"/>
    <w:p>
      <w:pPr>
        <w:spacing w:after="0"/>
        <w:ind w:left="0"/>
        <w:jc w:val="both"/>
      </w:pPr>
      <w:r>
        <w:rPr>
          <w:rFonts w:ascii="Times New Roman"/>
          <w:b w:val="false"/>
          <w:i w:val="false"/>
          <w:color w:val="000000"/>
          <w:sz w:val="28"/>
        </w:rPr>
        <w:t>
      мемлекеттік атаулы әлеуметтік көмек төлеу;</w:t>
      </w:r>
    </w:p>
    <w:bookmarkEnd w:id="60"/>
    <w:bookmarkStart w:name="z68" w:id="61"/>
    <w:p>
      <w:pPr>
        <w:spacing w:after="0"/>
        <w:ind w:left="0"/>
        <w:jc w:val="both"/>
      </w:pPr>
      <w:r>
        <w:rPr>
          <w:rFonts w:ascii="Times New Roman"/>
          <w:b w:val="false"/>
          <w:i w:val="false"/>
          <w:color w:val="000000"/>
          <w:sz w:val="28"/>
        </w:rPr>
        <w:t xml:space="preserve">
      Қазақстан Республикасында мүгедектігі бар адамдардың құқықтарын қамтамасыз етуге және өмір сүру сапасын жақсартуға; </w:t>
      </w:r>
    </w:p>
    <w:bookmarkEnd w:id="61"/>
    <w:bookmarkStart w:name="z69" w:id="62"/>
    <w:p>
      <w:pPr>
        <w:spacing w:after="0"/>
        <w:ind w:left="0"/>
        <w:jc w:val="both"/>
      </w:pPr>
      <w:r>
        <w:rPr>
          <w:rFonts w:ascii="Times New Roman"/>
          <w:b w:val="false"/>
          <w:i w:val="false"/>
          <w:color w:val="000000"/>
          <w:sz w:val="28"/>
        </w:rPr>
        <w:t>
      мамандарға әлеуметтік қолдау көрсету жөніндегі шараларды іске асыруға;</w:t>
      </w:r>
    </w:p>
    <w:bookmarkEnd w:id="62"/>
    <w:bookmarkStart w:name="z70" w:id="63"/>
    <w:p>
      <w:pPr>
        <w:spacing w:after="0"/>
        <w:ind w:left="0"/>
        <w:jc w:val="both"/>
      </w:pPr>
      <w:r>
        <w:rPr>
          <w:rFonts w:ascii="Times New Roman"/>
          <w:b w:val="false"/>
          <w:i w:val="false"/>
          <w:color w:val="000000"/>
          <w:sz w:val="28"/>
        </w:rPr>
        <w:t>
      халықтың әлеуметтік осал топтары үшін тұрғын үй коммуналдық тұрғын үй қорын сатып алу;</w:t>
      </w:r>
    </w:p>
    <w:bookmarkEnd w:id="63"/>
    <w:bookmarkStart w:name="z71" w:id="64"/>
    <w:p>
      <w:pPr>
        <w:spacing w:after="0"/>
        <w:ind w:left="0"/>
        <w:jc w:val="both"/>
      </w:pPr>
      <w:r>
        <w:rPr>
          <w:rFonts w:ascii="Times New Roman"/>
          <w:b w:val="false"/>
          <w:i w:val="false"/>
          <w:color w:val="000000"/>
          <w:sz w:val="28"/>
        </w:rPr>
        <w:t>
      "7-20-25" бағдарламасы бойынша бастапқы жарнаны ішінара төлеуге азаматтарға әлеуметтік көмек көрсету;</w:t>
      </w:r>
    </w:p>
    <w:bookmarkEnd w:id="64"/>
    <w:bookmarkStart w:name="z72" w:id="65"/>
    <w:p>
      <w:pPr>
        <w:spacing w:after="0"/>
        <w:ind w:left="0"/>
        <w:jc w:val="both"/>
      </w:pPr>
      <w:r>
        <w:rPr>
          <w:rFonts w:ascii="Times New Roman"/>
          <w:b w:val="false"/>
          <w:i w:val="false"/>
          <w:color w:val="000000"/>
          <w:sz w:val="28"/>
        </w:rPr>
        <w:t>
      тұрғын үй-коммуналдық шаруашылық саласында іс-шаралар өткізу;</w:t>
      </w:r>
    </w:p>
    <w:bookmarkEnd w:id="65"/>
    <w:bookmarkStart w:name="z73" w:id="66"/>
    <w:p>
      <w:pPr>
        <w:spacing w:after="0"/>
        <w:ind w:left="0"/>
        <w:jc w:val="both"/>
      </w:pPr>
      <w:r>
        <w:rPr>
          <w:rFonts w:ascii="Times New Roman"/>
          <w:b w:val="false"/>
          <w:i w:val="false"/>
          <w:color w:val="000000"/>
          <w:sz w:val="28"/>
        </w:rPr>
        <w:t>
      мәдениет саласында іс-шаралар өткізу;</w:t>
      </w:r>
    </w:p>
    <w:bookmarkEnd w:id="66"/>
    <w:bookmarkStart w:name="z74" w:id="67"/>
    <w:p>
      <w:pPr>
        <w:spacing w:after="0"/>
        <w:ind w:left="0"/>
        <w:jc w:val="both"/>
      </w:pPr>
      <w:r>
        <w:rPr>
          <w:rFonts w:ascii="Times New Roman"/>
          <w:b w:val="false"/>
          <w:i w:val="false"/>
          <w:color w:val="000000"/>
          <w:sz w:val="28"/>
        </w:rPr>
        <w:t>
      көлік инфрақұрылымы саласында іс-шаралар өткізу;</w:t>
      </w:r>
    </w:p>
    <w:bookmarkEnd w:id="67"/>
    <w:bookmarkStart w:name="z75" w:id="68"/>
    <w:p>
      <w:pPr>
        <w:spacing w:after="0"/>
        <w:ind w:left="0"/>
        <w:jc w:val="both"/>
      </w:pPr>
      <w:r>
        <w:rPr>
          <w:rFonts w:ascii="Times New Roman"/>
          <w:b w:val="false"/>
          <w:i w:val="false"/>
          <w:color w:val="000000"/>
          <w:sz w:val="28"/>
        </w:rPr>
        <w:t>
      Алматы агломерациясын дамыту шеңберінде іс-шаралар өткізу.";</w:t>
      </w:r>
    </w:p>
    <w:bookmarkEnd w:id="68"/>
    <w:bookmarkStart w:name="z76" w:id="69"/>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w:t>
      </w:r>
      <w:r>
        <w:rPr>
          <w:rFonts w:ascii="Times New Roman"/>
          <w:b w:val="false"/>
          <w:i w:val="false"/>
          <w:color w:val="000000"/>
          <w:sz w:val="28"/>
        </w:rPr>
        <w:t>-тармақтары жаңа редакцияда жазылсын:</w:t>
      </w:r>
    </w:p>
    <w:bookmarkEnd w:id="69"/>
    <w:bookmarkStart w:name="z77" w:id="70"/>
    <w:p>
      <w:pPr>
        <w:spacing w:after="0"/>
        <w:ind w:left="0"/>
        <w:jc w:val="both"/>
      </w:pPr>
      <w:r>
        <w:rPr>
          <w:rFonts w:ascii="Times New Roman"/>
          <w:b w:val="false"/>
          <w:i w:val="false"/>
          <w:color w:val="000000"/>
          <w:sz w:val="28"/>
        </w:rPr>
        <w:t>
       "16. 2025 жылға арналған облыстық бюджетте қоршаған ортаны қорғау және объектілерді дамыту жөніндегі іс-шараларды өткізуге 1 302 358 мың теңге сомасында көзделсін.";</w:t>
      </w:r>
    </w:p>
    <w:bookmarkEnd w:id="70"/>
    <w:bookmarkStart w:name="z78" w:id="71"/>
    <w:p>
      <w:pPr>
        <w:spacing w:after="0"/>
        <w:ind w:left="0"/>
        <w:jc w:val="both"/>
      </w:pPr>
      <w:r>
        <w:rPr>
          <w:rFonts w:ascii="Times New Roman"/>
          <w:b w:val="false"/>
          <w:i w:val="false"/>
          <w:color w:val="000000"/>
          <w:sz w:val="28"/>
        </w:rPr>
        <w:t>
      "17. 2025 жылға арналған облыстық бюджетте автомобиль жолдарының жұмыс істеуін қамтамасыз етуге және көлік инфрақұрылымын дамытуға 23 447 334 мың теңге сомасында көзделсін.".</w:t>
      </w:r>
    </w:p>
    <w:bookmarkEnd w:id="71"/>
    <w:bookmarkStart w:name="z79" w:id="7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72"/>
    <w:bookmarkStart w:name="z80" w:id="73"/>
    <w:p>
      <w:pPr>
        <w:spacing w:after="0"/>
        <w:ind w:left="0"/>
        <w:jc w:val="both"/>
      </w:pPr>
      <w:r>
        <w:rPr>
          <w:rFonts w:ascii="Times New Roman"/>
          <w:b w:val="false"/>
          <w:i w:val="false"/>
          <w:color w:val="000000"/>
          <w:sz w:val="28"/>
        </w:rPr>
        <w:t>
      3. Осы шешім 2025 жылғы 1 қаңтардан бастап қолданысқа енгiзiледi.</w:t>
      </w:r>
    </w:p>
    <w:bookmarkEnd w:id="7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Байғоджаев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2025 жылғы 15 желтоқсандағы "Алматы облыстық мәслихатының 2024 жылғы 18 желтоқсандағы "Алматы облысының 2025-2027 жылдарға арналған облыстық бюджеті туралы" № 31-160 шешіміне өзгерістер енгізу туралы" № 44-246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2024 жылғы 18 желтоқсандағы "Алматы облысының 2025-2027 жылдарға арналған облыстық бюджеті туралы" № 31-160 шешімімен бекітілген 1-қосымша</w:t>
            </w:r>
          </w:p>
        </w:tc>
      </w:tr>
    </w:tbl>
    <w:bookmarkStart w:name="z84" w:id="74"/>
    <w:p>
      <w:pPr>
        <w:spacing w:after="0"/>
        <w:ind w:left="0"/>
        <w:jc w:val="left"/>
      </w:pPr>
      <w:r>
        <w:rPr>
          <w:rFonts w:ascii="Times New Roman"/>
          <w:b/>
          <w:i w:val="false"/>
          <w:color w:val="000000"/>
        </w:rPr>
        <w:t xml:space="preserve"> Алматы облысының 2025 жылға арналған облыстық бюджеті</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5"/>
        <w:gridCol w:w="385"/>
        <w:gridCol w:w="385"/>
        <w:gridCol w:w="385"/>
        <w:gridCol w:w="385"/>
        <w:gridCol w:w="385"/>
        <w:gridCol w:w="385"/>
        <w:gridCol w:w="385"/>
        <w:gridCol w:w="385"/>
        <w:gridCol w:w="385"/>
        <w:gridCol w:w="385"/>
        <w:gridCol w:w="385"/>
      </w:tblGrid>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844 009 745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143 477 379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85 955 926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24 572 435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61 383 491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54 836 085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54 836 085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2 685 368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2 465 975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219 393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19 885 485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2 668 283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106 409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үшін сыйақылар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2 349 008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14 585 590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14 585 590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2 629 627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2 629 627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680 645 458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364 145 988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364 145 988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310 411 166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310 411 166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бюджеттеріне, республикалық маңызы бар қаланың, астананың бюджеттеріне берілетін трансферттер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6 088 304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бюджеттің, республикалық маңызы бар қала, астана бюджеттерінің басқа облыстық бюджеттермен, республикалық маңызы бар қала, астана бюджеттерімен өзара қатынастары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6 088 304</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Функционалдық топ </w:t>
            </w:r>
          </w:p>
        </w:tc>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5"/>
          <w:p>
            <w:pPr>
              <w:spacing w:after="20"/>
              <w:ind w:left="20"/>
              <w:jc w:val="both"/>
            </w:pPr>
            <w:r>
              <w:rPr>
                <w:rFonts w:ascii="Times New Roman"/>
                <w:b w:val="false"/>
                <w:i w:val="false"/>
                <w:color w:val="000000"/>
                <w:sz w:val="20"/>
              </w:rPr>
              <w:t>
 </w:t>
            </w:r>
          </w:p>
          <w:bookmarkEnd w:id="75"/>
          <w:p>
            <w:pPr>
              <w:spacing w:after="20"/>
              <w:ind w:left="20"/>
              <w:jc w:val="both"/>
            </w:pPr>
            <w:r>
              <w:rPr>
                <w:rFonts w:ascii="Times New Roman"/>
                <w:b w:val="false"/>
                <w:i w:val="false"/>
                <w:color w:val="000000"/>
                <w:sz w:val="20"/>
              </w:rPr>
              <w:t>
Сомасы, мың теңге</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840 997 488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9 401 034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6 568 961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253 565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253 565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5 398 491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4 051 564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34 554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541 802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767 848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405 070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405 070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511 835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487 394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24 441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583 576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421 968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атқару, коммуналдық меншікті басқару және бюджеттік жоспарлау саласындағы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397 764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24 204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сатып алу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161 608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161 608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1 249 632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1 249 632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690 945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555 968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998 865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920 177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323 679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24 020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572 478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су ресурстары және ирригация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78 688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су қорын пайдалану және қорғау, сумен жабдықтау, су бұру саласында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78 688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5 955 803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543 152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543 152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278 105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265 047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5 412 651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2 844 285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2 764 449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объектілерді және аумақтарды табиғи және дүлей зілзалалардан инженерлік қорғау жөнінде жұмыстар жүргізу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79 836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1 830 294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1 594 300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оларды жою</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235 994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738 072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552 799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10 570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174 703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20 580 793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20 580 793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20 511 578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17 165 219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3 342 359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69 215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69 215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493 030 587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72 915 691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72 915 691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306 322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72 609 369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380 300 464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304 700 038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1 765 082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4 221 506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5 194 090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258 050 264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2 622 002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19 351 776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13 495 318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65 525 679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3 654 971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61 870 708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10 074 747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10 074 747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16 278 265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506 175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506 175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15 772 090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15 634 758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137 332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253 793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27 204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27 204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153 310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153 310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73 279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73 279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білім беру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1 041 952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576 538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576 538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465 414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465 414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22 240 422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14 121 007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706 111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1 031 312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 оқу-әдiстемелiк кешендерін сатып алу және жеткізу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3 170 791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205 617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602 623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976 059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1 585 289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5 160 176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667 106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8 119 415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күрделі жөндеу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8 119 415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29 428 975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15 858 165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3 693 604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565 342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35 687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1 322 322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1 770 253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12 164 561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12 164 561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4 033 544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4 033 544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4 033 544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538 277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538 277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538 277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59 319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59 319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59 319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8 939 670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8 939 670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450 270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176 871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96 079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263 500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7 941 644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19 935 330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7 117 556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6 306 182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1 218 507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2 753 565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мүгедектігі бар адамдарға, оның ішінде мүгедектігі бар балаларға арнаулы әлеуметтік қызметтер көрсету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278 577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725 875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1 271 045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жартылай стационар жағдайында арнаулы әлеуметтік қызметтер көрсету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58 613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805 374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447 337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85 905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111 963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160 169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9 199 089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9 199 089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9 199 089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3 618 685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3 618 685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392 084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775 947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қауіпі салдарынан қиын жағдайларға тап болған тәуекелдер тобындағы адамдарға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492 521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290 050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38 237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568 942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1 053 779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50 854 240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тұрғын үй-коммуналдық шаруашылық және абаттандыру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жалға алынған тұрғынжай үшін азаматтардың жекелеген санаттарына төлемдер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50 734 240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3 867 450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3 867 450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сумен жабдықтау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45 994 549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сумен жабдықтау саласында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342 689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442 224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118 687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656 296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483 640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52 626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897 533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42 700 854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сондай-ақ агломерацияларды дамыту мақсатында облыстар, республикалық маңызы бар қалалар, астана әкімдерінің өтініштері бойынша, сондай-ақ Қазақстан Республикасы Президентінің тапсырмасы бойынша даму шығыстарына іс-шаралар өткізу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тұрғын үй-коммуналдық шаруашылық және абаттандыру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872 241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мәселелері бойынша тұрғын үй қоры саласында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238 578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22 931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42 934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567 798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27 239 793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8 456 743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8 456 743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6 181 739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1 029 779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1 245 225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10 017 989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2 545 757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2 545 757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7 472 232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172 296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900 441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5 754 286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645 209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4 603 250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1 653 337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1 653 337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472 153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134 569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304 384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760 304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201 431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558 873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цифрлық технологиялар басқармасы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1 717 456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439 631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33 985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1 223 072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20 768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626 478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626 478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туризм саласында мемлекеттік саясатты іске асыру жөніндегі қызметтер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164 013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455 370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3 535 333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339 952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336 176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2 462 238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192 588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34 990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2 234 660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733 143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126 530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606 113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12 780 519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2 434 415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сумен жабдықтау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2 434 415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2 434 415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10 346 104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сумен жабдықтау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10 346 104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10 346 104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59 080 082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42 676 808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33 790 122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503 246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329 428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1 520 590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94 857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603 489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қолдан ұрықтандыратын, мал шаруашылығы өнiмi мен шикiзатын дайындайтын мемлекеттік пункттердi, ауыл шаруашылығы малын соятын алаңдарды, пестицидтердi, улы химикаттарды және олардың ыдыстарын арнайы сақтау орындарын (көмiндiлердi) ұстау және жөндеу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378 203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50 082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777 864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10 486 836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13 931 185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4 662 824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394 844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2 742 912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2 742 912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6 143 774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247 643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365 285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95 118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13 544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148 759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4 808 909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265 892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55 150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138 347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4 189 772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су ресурстары және ирригация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4 189 772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авариялы су шаруашылығы құрылыстары мен гидромелиорациялық жүйелердi қалпына келтiру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160 876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объектілерін дамыту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4 028 896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4 200 297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4 200 297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4 143 261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57 036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1 511 937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1 410 212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207 403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559 747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426 492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214 394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тұрғын үй-коммуналдық шаруашылық және абаттандыру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101 725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101 725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6 076 747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6 076 747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218 070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64 413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сондай-ақ агломерацияны дамыту мақсатында облыстар, республикалық маңызы бар қалалар, астана әкімдерінің өтініштері бойынша, сондай-ақ Қазақстан Республикасы Президентінің тапсырмасы бойынша ағымдағы шығыстарға арналған аудандардың (облыстық маңызы бар қалалардың) бюджеттеріне берілетін ағымдағы нысаналы трансферттер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5 788 304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44 521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44 521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23 423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13 145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32 254 730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32 254 730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29 002 543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378 965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15 575 746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13 047 746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3 112 152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167 275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2 944 877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140 035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137 149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32 019 704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23 447 334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23 447 334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828 820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4 489 020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18 129 494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8 572 370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8 572 370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324 450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5 356 598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2 880 577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35 454 362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903 709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сумен жабдықтау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903 709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903 709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9 805 853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индустриалдық-инновациялық даму басқармасы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7 514 407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119 880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қызметті қолдау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763 529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4 944 891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810 633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ағымдағы іс-шараларды іске асыру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855 474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2 291 446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2 291 446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24 744 800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808 186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207 351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600 835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4 962 144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4 962 144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13 512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13 512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6 549 474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6 464 665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84 809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376 609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373 764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997 371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997 371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593 263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593 263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цифрлық технологиялар басқармасы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1 408 896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1 408 896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сумен жабдықтау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9 035 345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9 035 345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2 222 643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2 222 643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2 222 643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2 127 986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94 657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10 758 893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10 758 893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10 758 893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9 589 717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754 537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174 821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18 275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168 443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26 740 983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41 457 006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28 491 642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28 491 642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25 345 642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және салуға кредит беру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1 998 321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тұрғын үй сатып алуға кредит беру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23 347 321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тұрғын үй-коммуналдық шаруашылық және абаттандыру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3 146 000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3 146 000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12 965 364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2 465 364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2 465 364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2 465 364</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Санаты </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14 716 023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14 716 023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14 716 023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12 813 938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1 902 085</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6"/>
          <w:p>
            <w:pPr>
              <w:spacing w:after="20"/>
              <w:ind w:left="20"/>
              <w:jc w:val="both"/>
            </w:pPr>
            <w:r>
              <w:rPr>
                <w:rFonts w:ascii="Times New Roman"/>
                <w:b w:val="false"/>
                <w:i w:val="false"/>
                <w:color w:val="000000"/>
                <w:sz w:val="20"/>
              </w:rPr>
              <w:t>
 </w:t>
            </w:r>
          </w:p>
          <w:bookmarkEnd w:id="76"/>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6 648 011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6 648 011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6 648 011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6 648 011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1 726 568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1 726 568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1 917 235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1 917 235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су ресурстары және ирригация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304 208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304 208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сумен жабдықтау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Санаты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-30 376 737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30 376 737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35 876 958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35 876 958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22 911 594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12 965 364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6 046 275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6 046 275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6 046 275</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7"/>
          <w:p>
            <w:pPr>
              <w:spacing w:after="20"/>
              <w:ind w:left="20"/>
              <w:jc w:val="both"/>
            </w:pPr>
            <w:r>
              <w:rPr>
                <w:rFonts w:ascii="Times New Roman"/>
                <w:b w:val="false"/>
                <w:i w:val="false"/>
                <w:color w:val="000000"/>
                <w:sz w:val="20"/>
              </w:rPr>
              <w:t>
 </w:t>
            </w:r>
          </w:p>
          <w:bookmarkEnd w:id="77"/>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11 546 496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11 546 496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11 546 496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11 546 496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5 651 417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5 245 734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29 242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мақсатына сай пайдаланылмаған бюджеттік кредиттерді қайтару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620 103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