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6249" w14:textId="00a6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облысының ветеринария басқармасы" мемлекеттік мекемесіне ведомстволық бағынысты ветеринариялық ұйымдар үшін заттай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14 қазандағы № 309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Қаржы министрінің 2025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Бюджеттік жоспарлау қағидаларының 3-тарауының 25-тармағына, облыстық бюджет комиссиясының 2025 жылғы 25 тамыздағы № 9/2025 хаттамасына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облысының ветеринария басқармасы" мемлекеттік мекемесіне ведомстволық бағынысты ветеринариялық ұйымдар үшін заттай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ветеринария басқармасы" мемлекеттік мекемесі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Бақытұлына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2025 жылғы "___" _______ № 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облысының ветеринария басқармасының мемлекеттік мекемесіне" ведомстволық бағынысты ветеринариялық ұйымдар үшін заттай тұтыну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2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 н/н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түріндегі норма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нормасы ның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тозу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(бастапқы құнына пайызбен)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тозу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мерзімі, жыл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(қоймада)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Ветеринарин аялық станция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лық пункт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и ВП барлығы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орталығында жəне ауылдық округтерде халыққа ветеринариялық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 үшін тұрақты орын.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ретте жануарларды бекітуге арналған қосымша жабдықтың (раскол) болуы қажет.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Инеcіз инъектор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Термосөмке 25-30 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5–6 литрлік тасымалдауға арналған чемодан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егуге арналған аппарат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(стерильді емес)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қолданылу саласы – заттай нормалар қандай қызмет түрінде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қолданылады, олар қандай мақсатқа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 – заттай нормалар белгіленетін мемлекеттік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жəне/немесе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бөлімшелерінің, мемлекеттік мекемелердің, лауазымды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(н/н) айқындау жəне қолдануды нақтылайтын сипаттамалар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жағдайда заттай нормаларда қолданылған терминдер мен анықтамаларға нақтылау енгізіледі, сондай-ақ ескертпелерге сілтемелер жасалады.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орталығында жəне ауылдық округтерде тұрақты ветеринариялық пункттің болуы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ветеринариялық қызметтерді уақытылы жəне қолжетімді түрде көрсетуді 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етеді. Жануарларды бекітуге арналған жабдық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(раскол) рəсімдерді жүргізу кезінде мамандар мен жануарлардың қауіпсіздігін қамтамасыз ету, сондай-ақ жұмыстың тиімділігін арттыру үшін қажет.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Алматы облысының 9 ауданы мен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Қонаев, Алатау қалаларының ветеринарлық бөлімдерінің басшыларына, сондай-ақ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пункттердің меңгерушілеріне, ветеринарлық дəрігерлерге, ветеринарлық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фельдшерлерге жəне 134 ауылдық округтің ветеринарлық санитарларына, Алматы облысы 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кəсіпорнының шаруашылық жүргізу құқығындағы "Алматы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станциясы" мен Алматы облысы Ветеринария басқармасының қызметкерлеріне қолданылады.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тəжірибеде табиғи нормаларды қолдану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мал шаруашылығын жүргізуге жəне ветеринарлық іс-шараларды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ұйымдастыруға тиімді,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 жəне экономикалық негізделген тəсілді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ететін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құралдардың бірі. Бұл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 белгілі бір сандағы жануарларды күтіп-бағу,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алу, диагностикалық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жəне ауруларды емдеу үшін қажетті ветеринарлық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препараттардың, дезинфекциялық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құралдардың, аспаптардың жəне шығын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материалдарының нақты мөлшерін анықтайды.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Ветеринарияда табиғи нормаларды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етеді: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Ресурстарды рационалды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–Белгілі бір сандағы жануарларға қанша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препарат, материал жəне жабдық қажет екенін дəл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есептеуге мүмкіндік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 тиімді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–Артық немесе кем жұмсауды болдырмайды, қаржыландырудың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ашықтығын 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іс-шараларды стандартизациялау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–Барлық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(вакцинация, диагностика, өңдеу) біртекті нормаларға сəйкес жүргізіледі.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есеп беру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сұйық препараттарды тері астына жаппай енгізуге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арналған. Олар препаратты жоғары қысыммен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ағын түрінде енгізуге мүмкіндік береді, бұл жарақат алуын, инфекция жұқтыру қаупін жəне инъекциядан кейінгі түйіндердің пайда болуын азайтады.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Термосөмке ветеринариялық препараттарды, вакциналарды, қан үлгілерін, биоматериалдарды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жəне уақытша сақтау кезінде қажетті температураны сақтауға арналған.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Препараттарды, вакциналарды, үлгілерді қажетті температураны сақтай отырып тасымалдау.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егуді жүргізуге арналған, ол биопрепараттарды тері астына жəне бұлшықет ішіне енгізу үдерісін жеңілдетуге мүмкіндік береді.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Туберкулинді тері астына енгізгеннен кейін жануардың тері қатпарының қалыңдығын өлшеу үшін қолданылады, туберкулезді диагностикалау мақсатында. Қатпардың қалыңдауы аурудың болуы мүмкін екендігін көрсетеді.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процедуралар кезінде қолданылатын мамандандырылған қол құралы.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тіндерді, таңғыш материалдарын, жүнді жəне жануарларды емдеуге байланысты басқа да мақсаттарды кесу үшін пайдаланылады.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жараларды жəне инъекция жасалған орындарды өңдеу үшін, сондай-ақ таңғыштар мен компресстер жасау үшін қолданылады.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Қолды, құралдарды жəне жануардың терісін процедуралар алдында дезинфекциялау үшін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 ретінде, сондай-ақ жараларды өңдеу құралы ретінде қолданылады.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 н/н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түріндегі норма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нормасы ның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тозу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(бастапқы құнына пайызбен)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тозу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мерзімі, жыл</w:t>
            </w:r>
          </w:p>
        </w:tc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Ветеринарин аялық станция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лық пункт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и ВП барлығы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термометр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инелер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618,481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618,481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қолғап, жұп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және ыстық таңбалауды жүргізуге арналған Аппарат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 салу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жеке нөмірлерін оқуға арналған Сканер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мен құрал-жабдықтарға арналған сөмке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препараттарға арналған тоңазытқыш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Хладагент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 (екі қанатты, өлшемдері кемінде 181,3х38,0х45,7 см, құралдар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ветеринариялық препараттарды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сақтауға арналған)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(қоймада)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 жыл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қолданылу саласы – заттай нормалар қандай қызмет түрінде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қолданылады, олар қандай мақсатқа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 – заттай нормалар белгіленетін мемлекеттік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жəне/немесе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бөлімшелерінің, мемлекеттік мекемелердің, лауазымды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(н/н) айқындау жəне қолдануды нақтылайтын сипаттамалар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жағдайда заттай нормаларда қолданылған терминдер мен анықтамаларға нақтылау енгізіледі, сондай-ақ ескертпелерге сілтемелер жасалады.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жануарлардың дене қызуын өлшеуге арналған (ректалды, сирек ауыз арқылы немесе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арқылы) арнайы өлшеуіш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Қадағалау органдарының бақылауын жеңілдетеді жəне есептілікті дайындауды қамтамасыз етеді.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алуды негіздеу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Препараттар, жабдықтар, қорғау құралдарын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негіздеуге қызмет етеді.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қауіпсіздікті 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Алдын алу шараларының жеткілікті болуын жəне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аурулардың өршуіне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бермеуді қамтамасыз етеді.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 Табиғи нормаларды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іс-шараларды жоспарлы, ашық,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тиімді жəне нəтижелі жүргізуді қамтамасыз етеді.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инъекциялық инелер дəрілерді тері астына, бұлшықетке немесе көктамыр ішіне енгізу үшін қолданылады. Иненің түрі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(ұзындығы, қалыңдығы, ұшының түрі) инъекцияның түріне, препараттың сипатына жəне жануардың көлеміне байланысты таңдалады.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Ветеринарды жəне жануарларды инфекциялар мен басқа да зиянды заттардан қорғау үшін,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процедуралар барысында тазалықты сақтау мақсатында қолданылады.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жеке анықтау үшін қолданылады.Бұл тұрақты және оқылатын белгілерді қолдану үшін қажет, есеп жүргізуге, бақылауға мүмкіндік береді жануарлардың шығу тегі, меншігі және қозғалысы, сондай-ақ ауыстырудың немесе ұрлықтың алдын алу.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сырғалары арқылы жануарларды сенімді түрде сəйкестендіру, есеп жүргізу жəне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ветеринариялық базаға енгізу, мал басын бақылау, сондай-ақ жоғалуды немесе ауыстырып жіберуді болдырмау үшін қажет.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 электронды чипі арқылы тез және дәл анықтау, мәліметтер базасынан ақпарат алу (тұқым, егу, денсаулық жағдайы, иесі), жануарлардың қозғалысын бақылау, есебі және қауіпсіздігі, ветеринариялық және есепке алу рәсімдерін жеңілдету қажет.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құралдар мен жабдықтардыыңғайлы сақтау мен қауіпсіз тасымалдау, сондай-ақ ветеринариялық іс-шараларды жүргізу кезінде оларға жедел қол жеткізуді қамтамасыз ету үшін қажет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 дəрілік препараттарды, вакциналарды, биоматериалдарды сақтау үшін қолданылады, олар өз қасиеттері мен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сақтау мақсатында тұрақты температуралық режимді қажет етеді.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зат (көбінесе сұйық немесе газ түрінде), ол тоңазытқыш контурының ішінде айналып, тоңазытқыштың ішкі кеңістігін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салқындату мақсатында жылу алмасу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қолданылады. Тоңазытқыштың жұмыс істеу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барысында тоңазытқыш агенті ішкі бөліктен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жылуды сіңіріп, оны сыртқа шығарады, соның нəтижесінде камера ішінде температураның төмендеуін қамтамасыз етеді.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дəрілік заттарды, таңғыш материалдарды, құралдарды, жабдықтар мен инвентарьды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 сақтауға қолданылады. Құлыптарды қолдану мүмкіндігі рұқсат етілмеген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қолжетімділіктен қорғануды қамтамасыз етеді.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 н/н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түріндегі норма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нормасы ның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тозу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(бастапқы құнына пайызбен)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тозу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мерзімі, жыл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Ветеринарин аялық станция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лық пункт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и ВП барлығы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иттер мен мысықтарды ұстауға арналған ілмекті тұзақтар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дорба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клеткалар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хирургиялық құралсайман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ветеринарлық анатомиялық құрал-сайман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акушерлік құралсайман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шприц, 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қолданылатын шприц, 5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шприц, 10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шприц, 20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 (5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ілмек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Қорда(қоймада) сақтаумерзімі, жыл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қолданылу саласы – заттай нормалар қандай қызмет түріндеқолданылады, олар қандай мақсатқаарналған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 – заттай нормалар белгіленетін мемлекеттікоргандардың жəне/немесе олардыңқұрылымдық бөлімшелерінің, мемлекеттік мекемелердің, лауазымды адамдардыңатауы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(н/н) айқындау жəне қолдануды нақтылайтын сипаттамалар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жағдайда заттай нормаларда қолданылған терминдер мен анықтамаларға нақтылау енгізіледі, сондай-ақ ескертпелерге сілтемелер жасалады.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Қауіпсізсіз қалған жəне қаңғыбас жануарларды қауіпсіз ұстау үшін қолданылады. Олар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жануарға зиян келтірмей 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бақылауға мүмкіндік береді. Аталған құрал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қауіпсіздігін қамтамасыз етеді жəне жануарды уақытша ұстау пунктіне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 жеңілдетеді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Жануарларды, əсіресе кішігірім жəне белсенді жануарларды (мысықтар, күшіктер) қауіпсіз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 үшін қолданылады. Бұл құрал мамандарға жануарға зиян келтірмей оны жеңіл бақылауға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жəне уақытша ұстау орнына жеткізуге мүмкіндік береді. Сонымен қатар, мамандардың өз қауіпсіздігін қамтамасыз етеді.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қауіпсіз уақытша ұстау жəне тасымалдау үшін қажет. Олар жануардың қашып кетуін жəне зиян келтіруін болдырмайды, мамандардың қауіпсіздігін қамтамасыз етеді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Операциялар, диагностика жəне табан күтімі үшін толық ветеринарлық құрал-сайман жиынтығы.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 жануарларды тінту, патологиялық материал алу үшін қажетті ветеринарлық құрал-саймандар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босану қабылдау жəне акушерлік көмек көрсету үшін арналған, босануды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жеңілдететін құралдар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Дəрілерді енгізу үшін қолданылады (бұлшықет ішіне, теріасты немесе тамырға). Олар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стерильділікті қамтамасыз етеді, жұқтыру қаупін азайтады жəне дозаны дəл сақтауға мүмкіндік береді.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рет қолдануға арналған медициналық құрал. Ол сұйықтықты соруға немесе енгізуге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мүмкіндік беретін цилиндр мен плунжерден тұрады. Əр қолданғаннан кейін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шприц инфекцияның алдын алу үшін мұқият стерильденіп, тазалануы қажет.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Дəрілерді енгізу үшін қолданылады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(бұлшықетке, теріасты немесе тамырға). Олар стерильділікті қамтамасыз етеді, жұқтыру қаупін азайтады жəне дозаны дəл сақтауға мүмкіндік береді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Дəрілерді енгізу үшін қолданылады (бұлшықет ішіне, теріасты немесе тамырға). Олар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стерильділікті қамтамасыз етеді, жұқтыру қаупін азайтады жəне дозаны дəл сақтауға мүмкіндік береді.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Əртүрлі хирургиялық операцияларда жұмсақ тіндерді қосу, тігіс салу жəне тамырларды байлау (лигатуралау) үшін ерітіндіні шов материалы ретінде қолданылады.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Босануға көмектесу үшін қолданылады, ұрықтың жатырдағы орнын түзетуге, оны бекітуге жəне босану кезінде шығару процесін жеңілдетуге арналған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 н/н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түріндегі норма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нормасы ның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тозу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(бастапқы құнына пайызбен)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тозу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мерзімі, жыл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Ветеринарин аялық станция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лық пункт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и ВП барлығы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жануарларға арналған резеңкелі асқазан зонд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зонд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сынтқыштары үшін катетер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жəне ұсақ малдарға арналған ауыз ашқыш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Салалсыздандырғыш құрылғы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шприц"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дəрі-дəрмектерді енгізуге арналған құрылғы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жабылатын қақпағы бар банка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өлекселері мен биологиялық материалдарды жағуға арналған құрылғы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(стационарлық жəне/немесе жылжымалы, жəне/немесе жоғары өтімді автокөлік шассиіне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гидравликалық тиегіші бар жылжымалы құрылғы)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(қоймада)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 жыл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қолданылу саласы – заттай нормалар қандай қызмет түрінде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қолданылады, олар қандай мақсатқа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 – заттай нормалар белгіленетін мемлекеттік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жəне/немесе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бөлімшелерінің, мемлекеттік мекемелердің, лауазымды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(н/н) айқындау жəне қолдануды нақтылайтын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сипаттамалар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жағдайда заттай нормаларда қолданылған терминдер мен анықтамаларға нақтылау енгізіледі, сондай-ақ ескертпелерге сілтемелер жасалады.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Əртүрлі асқазан жағдайларын диагностикалау жəне емдеу, уланулар кезінде асқазан жуу,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дəрілерді (соның ішінде сіңіргіштер мен көбік кетіргіштерді) енгізу үшін қолданылады.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мүйізді малдың алдынғы асқазанынан метал заттарды шығару үшін қолданылады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мүйізді малда сүт бездері мен сүт арналарын емдеу жəне аурулардың алдын алу үшін қолданылады.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 соғуын, тыныс алу дыбыстарын жəнеорганизмде пайда болатын басқа да дыбыстарды тыңдау үшін арналған.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денесінде арна жасауға қызмет етеді, оның арқылы: Ірі қара малдың қарын қабыршағындағы тимпания кезінде жиналған газды шығару; Қарын немесе кеуде қуыстарынан сұйықтықты дренаждау (мысалы,асцит немесе гидроторакс кезінде); Құралдарды енгізуге қол жеткізу қамтамасыз етіледі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ауыз қуысын қарау немесе емдеу процедуралары кезінде ашық күйде ұстау жəне ашу үшін қолданылады.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стерилизация қорабы ретінде ветеринариялық құралдар мен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материалдарды стерилизациялау, сақтау жəне тасымалдау үшін қолданылады.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құралдарды жəне шығын материалдарын өңдеуге арналған зертханалық жабдықтың бір түрі. Зиянды микроорганизмдерге жылу, бу жəне қысым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əсер етіп, оларды толық жояды, осылайша құралдарды қайта қолдануға жарамды етеді.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қуысы, жаралар, көз сияқты əртүрлі қуыстарды жууға жəне қан немесе басқа бөлінділер сияқты сұйықтықтарды сору үшін қолданылады.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жануардың ағзасына енгізу үшін қолданылады, бұл сусыздану жəне басқа да аурулар кезінде инфузиялық терапия жүргізуге мүмкіндік береді жəне жануарға келетін қолайсыздықты барынша азайтады.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Медикаменттерді, ұнтақ жəне сұйық заттарды сақтау жəне тасымалдау үшін зертханалық ыдыс ретінде қолданылады.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Органикалық, медициналық, өнеркəсіптік жəне тұрмыстық қалдықтарды жоғары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температурада жағу арқылы термиялық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жоюға жəне залалсыздандыруға арналған.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 жану жəне қайта жағу камераларымен, сондай-ақ зиянды заттарды бейтараптандыру жəне қоршаған ортаға əсерін азайту үшін түтін газдарын тазарту жүйелерімен жабдықталған.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 н/н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түріндегі норма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нормасы ның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тозу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(бастапқы құнына пайызбен)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тозу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мерзімі, жыл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(қоймада)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Ветеринарин аялық станция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лық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и ВП барлығы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жəне үй жануарларының өлекселерін,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басқа да биологиялық қалдықтарды көмуге арналған орын.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пышағы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қысқыш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Арқамен тағылатын бүріккіш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Оргтехника, 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 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пернетақта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тышқаны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лазерлік құрылғы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(көшіргіш, сканер, принтер)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 стабилизаторы (үздіксіз электрмен жабдықтау көзі)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жиһазы, оның ішінде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шкафы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шкафы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 заттар сандығы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электр желісі апаттық жағдайда ажыратылған кезде электр энергиясын өндіру үшін қуаты кемінде 5 кВт бензинді электр генераторы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Мырышталған шелек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Педальді шелектер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қолданылу саласы – заттай нормалар қандай қызмет түрінде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қолданылады, олар қандай мақсатқа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 – заттай нормалар белгіленетін мемлекеттік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жəне/немесе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бөлімшелерінің, мемлекеттік мекемелердің, лауазымды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(н/н) айқындау жəне қолдануды нақтылайтын сипаттамалар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жағдайда заттай нормаларда қолданылған терминдер мен анықтамаларға нақтылау енгізіледі, сондай-ақ ескертпелерге сілтемелер жасалады.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жəне үй жануарларының жұқпалы аурулардан өлген немесе инфекцияның таралуын болдырмау мақсатында өлтірілген өлекселерін, сондай-ақ биологиялық қалдықтарды ұзақ мерзімді көмуге арналған. Мұндай орындар жұқпалы материалды оқшаулап, қоршаған ортаның қауіпті микроорганизмдермен ластануына жол бермейді.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тұяқтарын кəсіби түрде күтуге арналған, оған кірді, қабыршақтанатын теріні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жəне некротикалық тіндерді тазалау кіреді,тұяқтың дұрыс пішінін сақтау үшін пайдаланылады.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тұяқтарын өңдеу жəне кесу үшін арналған.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Инфекциялардың алдын алу мақсатында ферма ғимараттары мен аумақтарын дезинфекциялау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қолданылады. Олар емдік ерітінділерді, антисептиктерді жəне басқа химиялық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құрамдарды біркелкі бүрікуді қамтамасыз етеді.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ұйымдарда құжат айналымын тиімді жүргізу, жануарларды есепке алу жəне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міндеттерді орындау үшін оргтехника қажет. Компьютер деректерді өңдеу үшін,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көпфункциялы құрылғы құжаттарды басып шығару, сканерлеу жəне көшіру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қолданылады, ал стабилизатор үздіксіз жұмыс пен деректердің қауіпсіздігін қамтамасыз етеді.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үстелдері, орындықтар, киім шкабы, кітап шкафы жəне сейф сияқты кеңсе жиһазы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жұмыс орындарын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ұйымдастыру, құжаттар мен материалдарды сақтау, ыңғайлы жəне қауіпсіз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жағдайларын қамтамасыз ету, сондай-ақ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құжаттар мен құнды заттардың сақталуын қамтамасыз ету үшін қажет.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электр желісі апаттық жағдайда ажыратылған кезде электр энергиясын өндіру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қажет. Ол ветеринариялық іс-шаралардың үздіксіз өткізілуін, жабдықтардың жұмысын жəне мекеменің тұрақты қызметін қамтамасыз етеді.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дезинфекциялық ерітінділерді дайындау, суды тасу жəне құралдарды жуу үшін қолданылады, себебі олар берік жəне санитариялық талаптарға сəйкес келеді.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 пайдаланбай ашылады, бұл гигиенаны қамтамасыз етіп, инфекциялардың таралу қаупін азайтады.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 н/н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түріндегі норма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нормасы ның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тозу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(бастапқы құнына пайызбен)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тозу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мерзімі, жыл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(қоймада)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мерзімі,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Ветеринарин аялық станция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лық пункт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и ВП барлығы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дəрі-дəрмектерді енгізу құралы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қорғану құралдарының жиынтығы, 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формасы (арнайы киім)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матасынан жасалған бас киім (кепка немесе берет)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жеңқаптар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Клейонкалы алжапқыш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көзілдірігі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маска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1,236,517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1,237,321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қолданылу саласы – заттай нормалар қандай қызмет түрінде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қолданылады, олар қандай мақсатқа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 – заттай нормалар белгіленетін мемлекеттік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жəне/немесе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бөлімшелерінің, мемлекеттік мекемелердің, лауазымды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(н/н) айқындау жəне қолдануды нақтылайтын сипаттамалар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жағдайда заттай нормаларда қолданылған терминдер мен анықтамаларға нақтылау енгізіледі, сондай-ақ ескертпелерге сілтемелер жасалады.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гигиенасын сақтау жəне жұқпалардың алдын алу үшін қажет.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киім, респираторлар, етік, бас киімдер, жеңқаптар, алжапқыштар, қорғаныш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көзілдіріктері мамандардың жануарлармен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 кезінде қауіпсіздігін қамтамасыз ету, инфекциялардан, ластанудан жəне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зақымдардан қорғау, сондай-ақ ветеринариялық-санитариялық нормаларды сақтау үшін қажет.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шаңнан, инфекциялардан жəне иістерден қорғау үшін қолданылады.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 шөпті, төсеніш материалдарын немесе қоқысты тасуға арналған.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 ағаш шабуға жəне шаруашылық жұмыстарын атқаруға пайдаланылады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