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a0b75" w14:textId="fca0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2025-2026 жылдарға техникалық және кәсіптік, орта білімнен кейінгі білімі бар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Алматы облысы әкімдігінің 2025 жылғы 9 қазандағы № 307 қаулысы</w:t>
      </w:r>
    </w:p>
    <w:p>
      <w:pPr>
        <w:spacing w:after="0"/>
        <w:ind w:left="0"/>
        <w:jc w:val="both"/>
      </w:pPr>
      <w:bookmarkStart w:name="z7" w:id="0"/>
      <w:r>
        <w:rPr>
          <w:rFonts w:ascii="Times New Roman"/>
          <w:b w:val="false"/>
          <w:i w:val="false"/>
          <w:color w:val="000000"/>
          <w:sz w:val="28"/>
        </w:rPr>
        <w:t xml:space="preserve">
      "Білім туралы" Қазақстан Республикасы Заңының 6-бабы 2-тармағының </w:t>
      </w:r>
      <w:r>
        <w:rPr>
          <w:rFonts w:ascii="Times New Roman"/>
          <w:b w:val="false"/>
          <w:i w:val="false"/>
          <w:color w:val="000000"/>
          <w:sz w:val="28"/>
        </w:rPr>
        <w:t>8-1) тармақшасына</w:t>
      </w:r>
      <w:r>
        <w:rPr>
          <w:rFonts w:ascii="Times New Roman"/>
          <w:b w:val="false"/>
          <w:i w:val="false"/>
          <w:color w:val="000000"/>
          <w:sz w:val="28"/>
        </w:rPr>
        <w:t xml:space="preserve"> және Қазақстан Республикасы Оқу-ағарту министрiнiң 2022 жылғы 27 тамыздағы </w:t>
      </w:r>
      <w:r>
        <w:rPr>
          <w:rFonts w:ascii="Times New Roman"/>
          <w:b w:val="false"/>
          <w:i w:val="false"/>
          <w:color w:val="000000"/>
          <w:sz w:val="28"/>
        </w:rPr>
        <w:t>№ 381</w:t>
      </w:r>
      <w:r>
        <w:rPr>
          <w:rFonts w:ascii="Times New Roman"/>
          <w:b w:val="false"/>
          <w:i w:val="false"/>
          <w:color w:val="000000"/>
          <w:sz w:val="28"/>
        </w:rPr>
        <w:t xml:space="preserve"> бұйрығымен бекітілген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қағидаларына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2025-2026 жылдарға техникалық және кәсіптік, орта білімнен кейінгі білімі бар кадрларды даярлауға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орналастырылсын.</w:t>
      </w:r>
    </w:p>
    <w:bookmarkEnd w:id="1"/>
    <w:bookmarkStart w:name="z9" w:id="2"/>
    <w:p>
      <w:pPr>
        <w:spacing w:after="0"/>
        <w:ind w:left="0"/>
        <w:jc w:val="both"/>
      </w:pPr>
      <w:r>
        <w:rPr>
          <w:rFonts w:ascii="Times New Roman"/>
          <w:b w:val="false"/>
          <w:i w:val="false"/>
          <w:color w:val="000000"/>
          <w:sz w:val="28"/>
        </w:rPr>
        <w:t>
      2. "Алматы облысының білім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1" w:id="4"/>
    <w:p>
      <w:pPr>
        <w:spacing w:after="0"/>
        <w:ind w:left="0"/>
        <w:jc w:val="both"/>
      </w:pPr>
      <w:r>
        <w:rPr>
          <w:rFonts w:ascii="Times New Roman"/>
          <w:b w:val="false"/>
          <w:i w:val="false"/>
          <w:color w:val="000000"/>
          <w:sz w:val="28"/>
        </w:rPr>
        <w:t xml:space="preserve">
      2) осы қаулыны Алматы облысы әкімдігінің интернет-ресурсында орналастыруды қамтамасыз етсін. </w:t>
      </w:r>
    </w:p>
    <w:bookmarkEnd w:id="4"/>
    <w:bookmarkStart w:name="z12"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"___" ____________ №________ қаулысына қосымша</w:t>
            </w:r>
          </w:p>
        </w:tc>
      </w:tr>
    </w:tbl>
    <w:bookmarkStart w:name="z16" w:id="7"/>
    <w:p>
      <w:pPr>
        <w:spacing w:after="0"/>
        <w:ind w:left="0"/>
        <w:jc w:val="left"/>
      </w:pPr>
      <w:r>
        <w:rPr>
          <w:rFonts w:ascii="Times New Roman"/>
          <w:b/>
          <w:i w:val="false"/>
          <w:color w:val="000000"/>
        </w:rPr>
        <w:t xml:space="preserve"> 2025-2026 жылдарға техникалық және кәсіптік, орта білімнен кейінгі білімі бар кадрларды даярлауға арналған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w:t>
            </w:r>
          </w:p>
          <w:bookmarkEnd w:id="8"/>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атауы, мамандық атауы,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базасы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оқудағы көпсалалы колледжі" мемлекеттік коммуналдық қазыналық кәсіпорны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 Техник-механик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3W07320102 "Ағаш ұстасы және паркет жұмыстарының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политехниткалық колледжі" мемлекеттік коммуналыдқ қазыналық кәсіпорны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3W06120101 "Компьютерлік аппараттық қамтамасыз ету операторы"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Ұзынағаш кәсіптік колледж"" мемлекеттік комуналдық қазыналық кәсіпорын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w:t>
            </w:r>
          </w:p>
          <w:bookmarkEnd w:id="9"/>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тракторсит-машинисі"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политехникалық колледжі" мемлекеттік коммуналдық қазыналық кәсіпорны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4S06120103 Деректер базасын әкімшілендіру жөніндегі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кәсіптік-техникалық колледжі" мемлекеттік коммуналдық қазыналық кәсіпорны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 "Туризм"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3W10150102 "Саяхат жүргізуші"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 политехнкалық колледжі" мемлекеттік коммуналдық қазыналық кәсіпорны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 3W07161302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 3W10130301 "Кондитер-безендіруші"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3W06120101 "Компьютерлік аппараттық қамтамасыз ету операторы"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"Бақанас аграрлы-индустриалдық колледжі" мемлекеттік коммуналдық қазыналық кәсіпорны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 Агрономия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3W08110101 Егістік дақылдарды өсіруші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 "Орман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3W08210102 "Орманшы"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"Санджар Жандосов атындағы Қаскелең кәсіптік-техникалық колледжі" мемлекеттік коммуналдық қазыналық кәсіпорны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қызмет көрсету және тамақтандыру саласындағы инновациялық колледжі" мемлекеттік коммуналдық қазыналық кәсіпорны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 4S10130303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 3W10130301 "Кондитер-безендіруші"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3W10130302 "Аспазшы"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 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 Туризм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3W10150103 "Туристік агент"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02120203 Киім дизайны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 Киім дизайнері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02120203 Киім дизайны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4S02120202 Киім және аксессуарлар декораторы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қаласындағы көпсалалы колледжі" мемлекеттік коммуналдық қазыналық кәсіпорны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4S06120103 Деректер базасын әкімшілендіру жөніндегі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4S07230106 "Модельер-конструктор"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 Токарлық 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3W07150301 "Токарь"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"Көлсай кәсіптік-техникалық колледжі" мемлекеттік коммуналдық қазыналық кәсіпорны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 Туризм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3W10150101 "Туризм бойынша нұсқаушы"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 "Орман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3W08210102 "Орманшы"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кәсіптік колледжі" мемлекеттік коммуналдық қазыналық кәсіпорны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тракторсит-машинисі"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экономикалық колледжі" мемлекеттік коммуналдық қазыналық кәсіпорны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 "Банк және сақтандыру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4S04120103 "Банк операциялары жөніндегі менеджер"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 "Web-Дизайнер"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4S06130103 "Бағдарламалық қамтамасыздандыруды құрастырушысы"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 "Нан пісіру, макарон және кондитерлік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3W07210302 "Кондитер"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 "Сыра, алкогольсіз сусындар және спиртті ішімдіктер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3W07210602 Сыра өндірісінің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гуманитарлық-экономикалық колледжі" мемлекеттік коммуналдық қазыналық кәсіпорны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 "Музыкалық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 "Мектепке дейінгі, бастауыш және негізгі орта білім берудің музыка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 "Қазақ тілі мен әдебиеті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4S01140602 "Орыс тілі мен әдебиеті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 "Шетел тілі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мәдениет колледжі" мемлекеттік коммуналдық қазыналық кәсіпорны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"Халықтық көркем шығармашылығы"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4S02151001 "Көркемөнерпаздар хореографиялық ұжымының жетекшісі, оқытушы"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"Халықтық көркем шығармашылығы"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4S02151002 "Көркемөнерпаздар халық аспаптары оркестрінің (ансамблінің) жетекшісі, оқытушы"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"Халықтық көркем шығармашылығы"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4S02151003 "Сәндік-қолданбалы шеберлік ұжымының жетекшісі, оқытушы"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 "Кітапхана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4S03220101 "Кітапханашы"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агробизнес және менеджмент колледжі" мемлекеттік коммуналдық қазыналық кәсіпорны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 "Электромеханикалық жабдықтарға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 "Автомобиль көлігін жөндеу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3W06120101 "Компьютерлік аппараттық қамтамасыз ету операторы"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06120100 "Бағдарламалық қамтамасыз ету" (түрлері бойынша)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4S06130103 "Бағдарламалық қамтамасыздандыруды құрастырушысы"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 "Жерге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4S07310302 "Техник-жерге орналастырушы"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 "Ветеринарлық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3W08410103 Ветеринарлық санитар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Үшқоңыр су шаруашылығы колледжі" мемлекеттік коммуналдық қазыналық кәсіпорны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05220200 "Табиғи ресурстарды қорғау және ұтымды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4S05220203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 "Жерге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4S07310302 "Техник-жерге орналастырушы"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 "Гидротехникалық құрылыс"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4S07320501 "Техник-гидротехник"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"Талғар жоғары медициналық колледжі" мемлекеттік коммуналдық кәсіпорны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 Лаьораториялық диагностика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4S09140101 Медициналық зертханашы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политехникалық колледжі" мекемесі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06130100 Бағдарламалық қамтамасыз ету (түрлері бойынша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4S06130103 "Бағдарламалық қамтамасыздандыруды құрастырушысы"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кәсіптік-техникалық колледжі" мекемесі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w:t>
            </w:r>
          </w:p>
          <w:bookmarkEnd w:id="10"/>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гуманитарлық-техникалық колледжі" мекемесі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3W06120101 "Компьютерлік аппараттық қамтамасыз ету операторы"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 Жол қозғалысын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3W10410401 Жол инспекторы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"Dosmed жоғары медициналық колледжі" мекемесі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практикадағы мейіргер"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мұсылмандары діни басқармасы" республикалық ислами діни бірлестігінің "Үшқоңыр медресе колледжі" жеке мекемесі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 "Исламтану"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4S02210105 Исламтанушы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bl>
    <w:bookmarkStart w:name="z20" w:id="11"/>
    <w:p>
      <w:pPr>
        <w:spacing w:after="0"/>
        <w:ind w:left="0"/>
        <w:jc w:val="both"/>
      </w:pPr>
      <w:r>
        <w:rPr>
          <w:rFonts w:ascii="Times New Roman"/>
          <w:b w:val="false"/>
          <w:i w:val="false"/>
          <w:color w:val="000000"/>
          <w:sz w:val="28"/>
        </w:rPr>
        <w:t>
      Ескертпе:</w:t>
      </w:r>
    </w:p>
    <w:bookmarkEnd w:id="11"/>
    <w:bookmarkStart w:name="z21" w:id="12"/>
    <w:p>
      <w:pPr>
        <w:spacing w:after="0"/>
        <w:ind w:left="0"/>
        <w:jc w:val="both"/>
      </w:pPr>
      <w:r>
        <w:rPr>
          <w:rFonts w:ascii="Times New Roman"/>
          <w:b w:val="false"/>
          <w:i w:val="false"/>
          <w:color w:val="000000"/>
          <w:sz w:val="28"/>
        </w:rPr>
        <w:t>
      ЖБ - жергілікті бюджет;</w:t>
      </w:r>
    </w:p>
    <w:bookmarkEnd w:id="12"/>
    <w:bookmarkStart w:name="z22" w:id="13"/>
    <w:p>
      <w:pPr>
        <w:spacing w:after="0"/>
        <w:ind w:left="0"/>
        <w:jc w:val="both"/>
      </w:pPr>
      <w:r>
        <w:rPr>
          <w:rFonts w:ascii="Times New Roman"/>
          <w:b w:val="false"/>
          <w:i w:val="false"/>
          <w:color w:val="000000"/>
          <w:sz w:val="28"/>
        </w:rPr>
        <w:t>
      ТжКБ - Техникалық және кәсіптік білім.</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