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0ff4e" w14:textId="ae0ff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орындалуға тиіс ұйымдардың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2025 жылғы 2 маусымдағы № 148 қаулысы. Күші жойылды - Алматы облысы әкімдігінің 2025 жылғы 9 желтоқсандағы № 370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09.12.2025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Ескерту. 01.09.2025 бастап қолданысқа енгізіледі - осы қаулының 4 тармағымен.</w:t>
      </w:r>
    </w:p>
    <w:bookmarkStart w:name="z8" w:id="1"/>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914-1-бабына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-баптарына сәйкес, Алматы облысының әкімдігі ҚАУЛЫ ЕТЕДІ:</w:t>
      </w:r>
    </w:p>
    <w:bookmarkEnd w:id="1"/>
    <w:bookmarkStart w:name="z9" w:id="2"/>
    <w:p>
      <w:pPr>
        <w:spacing w:after="0"/>
        <w:ind w:left="0"/>
        <w:jc w:val="both"/>
      </w:pPr>
      <w:r>
        <w:rPr>
          <w:rFonts w:ascii="Times New Roman"/>
          <w:b w:val="false"/>
          <w:i w:val="false"/>
          <w:color w:val="000000"/>
          <w:sz w:val="28"/>
        </w:rPr>
        <w:t>
      1. Осы қаулының қосымшасына сәйкес қоғамдық жұмыстардың түрлері және қоғамдық жұмыстар орындалуға тиіс ұйымдардың тізбесі айқындалсын.</w:t>
      </w:r>
    </w:p>
    <w:bookmarkEnd w:id="2"/>
    <w:bookmarkStart w:name="z10" w:id="3"/>
    <w:p>
      <w:pPr>
        <w:spacing w:after="0"/>
        <w:ind w:left="0"/>
        <w:jc w:val="both"/>
      </w:pPr>
      <w:r>
        <w:rPr>
          <w:rFonts w:ascii="Times New Roman"/>
          <w:b w:val="false"/>
          <w:i w:val="false"/>
          <w:color w:val="000000"/>
          <w:sz w:val="28"/>
        </w:rPr>
        <w:t>
      2. "Алматы облысының жұмыспен қамтуды үйлестіру және әлеуметтік бағдарламалар басқармасы" мемлекеттік мекемесі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12" w:id="5"/>
    <w:p>
      <w:pPr>
        <w:spacing w:after="0"/>
        <w:ind w:left="0"/>
        <w:jc w:val="both"/>
      </w:pPr>
      <w:r>
        <w:rPr>
          <w:rFonts w:ascii="Times New Roman"/>
          <w:b w:val="false"/>
          <w:i w:val="false"/>
          <w:color w:val="000000"/>
          <w:sz w:val="28"/>
        </w:rPr>
        <w:t>
      2) осы қаулының Алматы облысы әкімдігінің интернет-ресурсында орналастырылуын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Алматы облысы әкімінің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4. Осы қаулы 2025 жылғы 1 қыркүйектен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М.Сұлтанғазиев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