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1c22" w14:textId="fbe1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Шетырғыз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24 желтоқсандағы № 572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63755,3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–10947,0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52704,3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64038,2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–282,9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- 50 851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Шетырғыз ауылдық округ бюджетіне аудандық бюджеттен 52704,3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Шетырғыз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Шетырғыз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Шетырғыз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