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5efc" w14:textId="9285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Тоғыз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24 желтоқсандағы № 570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64582,0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59871,0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64695,4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- 50 851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59871,0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Тоғыз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Тоғыз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Тоғыз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Тоғыз ауылдық округінің 2026 жылға арналған  бюджетін атқару процесінде секвестрлеуге жатпайтын 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