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f394" w14:textId="d9cf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Қауылжыр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24 желтоқсандағы № 568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Қауылжыр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- 54145,0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45679,0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56089,5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1944,5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- 50 851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45679,0 мың теңге сомасында ағымдағы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Қауылжыр ауылдық округ әкімінің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Қауылжыр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Шалқар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Қауылжыр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Қауылжыр ауылдық округ бюджетін 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