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7d6f" w14:textId="e557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Кішіқұм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24 желтоқсандағы № 567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Кішіқұм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68305,3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16264,0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51977,3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69308,9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1003,6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 бюджетіне аудандық бюджеттен 51977,3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Кішіқұм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Кішіқұм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Кішіқұм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Кішіқұм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567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Кішіқұм ауылдық округ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