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ed19" w14:textId="affe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Жаңақоныс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24 желтоқсандағы № 566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Жаңақоныс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49113,0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40187,0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49807,3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694,3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сату, 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жылдың 1 қаңтарынан бастап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- 50 851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ауылдық округ бюджетіне аудандық бюджеттен 40187,0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Жаңақоныс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Шалқар аудандық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 жылға арналған Жаңақоныс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Жаңақоныс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22.05.2026 </w:t>
      </w:r>
      <w:r>
        <w:rPr>
          <w:rFonts w:ascii="Times New Roman"/>
          <w:b w:val="false"/>
          <w:i w:val="false"/>
          <w:color w:val="ff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566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Жаңақоныс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566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Жаңақоныс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566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Жаңақоныс ауылдық округ бюджетін 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