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9b2f" w14:textId="afa9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Бершүгір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24 желтоқсандағы № 563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Бершүгір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116003,0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104779,0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167431,0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- 51428,0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-51428,0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51428,0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13.02.2026 </w:t>
      </w:r>
      <w:r>
        <w:rPr>
          <w:rFonts w:ascii="Times New Roman"/>
          <w:b w:val="false"/>
          <w:i w:val="false"/>
          <w:color w:val="00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бекітілген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сату, оның ішінде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емес активтерді сату, оның ішінде жер учаскелерін жалдау құқығын сатқаны үшін төлемақы.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2026 жылдың 1 қаңтарынан бастап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50 851 теңге.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Бершүгір ауылдық округінің бюджетінен аудан бюджетіне мынадай көлемдерде бюджеттік алып қоюлар көзделсін: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60 447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60 069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65 054 мың теңге.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 жылға арналған ауылдық округ бюджеттін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Бершүгір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13.02.2026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№563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Бершүгір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Бершүгір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 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ауылдық округ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