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b9b3c" w14:textId="c3b9b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Ақтоғай ауылдық округ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2025 жылғы 24 желтоқсандағы № 562 шешімі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 – 2028 жылдарға арналған Ақтоғай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>, оның ішінде 2026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–44661,0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5818,7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–12,3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-108,0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38722,0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–46908,2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-2247,2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2247,2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2247,2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Шалқар аудандық мәслихатының 22.05.2026 </w:t>
      </w:r>
      <w:r>
        <w:rPr>
          <w:rFonts w:ascii="Times New Roman"/>
          <w:b w:val="false"/>
          <w:i w:val="false"/>
          <w:color w:val="000000"/>
          <w:sz w:val="28"/>
        </w:rPr>
        <w:t>№ 647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белгіленсін: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табыс салығы, оның ішінде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меншікке салынатын салықтар,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тауарларға, жұмыстарға және көрсетілетін қызметтерге салынатын ішкі салықтар, оның ішінде табиғи және басқа да ресурстарды пайдаланғаны үшін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қалалардың, ауылдардың, кенттердің, ауылдық округтердің әкімдері әкімшілік құқық бұзушылықтар үшін салатын айыппұлдар;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меншіктен түсетін кірістер, оның ішінде аудандық маңызы бар қаланың, ауылдың, кенттің,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бюджеттерінен қаржыландырылатын мемлекеттік мекемелерге бекітілген мемлекеттік мүлікті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жерді сату, оның ішінде жер учаскелерін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материалдық емес активтерді сату, оның ішінде жер учаскелерін жалдау құқығын сатқаны үшін төлемақы.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"2026-2028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2026 жылдың 1 қаңтарынан бастап белгіленгені ескерілсін және басшылыққа алынсын: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айлық есептік көрсеткіш – 4 325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- 50 851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2026 жылға арналған Ақтоғай ауылдық округ бюджетіне аудандық бюджеттен 38722,0 мың теңге сомасында ағымдағы нысаналы трансферт түскені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трансферттің сомасын бөлу Ақтоғай ауылдық округ әкімінің шешімі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 тармақ жаңа редакцияда - Ақтөбе облысы Шалқар аудандық мәслихатының 22.05.2026 </w:t>
      </w:r>
      <w:r>
        <w:rPr>
          <w:rFonts w:ascii="Times New Roman"/>
          <w:b w:val="false"/>
          <w:i w:val="false"/>
          <w:color w:val="000000"/>
          <w:sz w:val="28"/>
        </w:rPr>
        <w:t>№ 647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2026 жылға арналған Ақтоғай ауылдық округ бюджетін атқару процесінде секвестрлеуге жатпайтын жергілікті бюджеттік бағдарламалардың тізбесі,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2026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562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Ақтоғай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Шалқар аудандық мәслихатының 22.05.2026 </w:t>
      </w:r>
      <w:r>
        <w:rPr>
          <w:rFonts w:ascii="Times New Roman"/>
          <w:b w:val="false"/>
          <w:i w:val="false"/>
          <w:color w:val="ff0000"/>
          <w:sz w:val="28"/>
        </w:rPr>
        <w:t>№ 647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562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Ақтоғай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562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Ақтоғай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562 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Ақтоғай ауылдық округ бюджетін атқару процесінде секвестрлеуге жатпайтын жергілікті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