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f7f9efa" w14:textId="f7f9ef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Шалқар ауданы бойынша 2025-2029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Ақтөбе облысы Шалқар аудандық мәслихатының 2025 жылғы 19 желтоқсандағы № 555 шешімі</w:t>
      </w:r>
    </w:p>
    <w:p>
      <w:pPr>
        <w:spacing w:after="0"/>
        <w:ind w:left="0"/>
        <w:jc w:val="both"/>
      </w:pPr>
      <w:bookmarkStart w:name="z2" w:id="0"/>
      <w:r>
        <w:rPr>
          <w:rFonts w:ascii="Times New Roman"/>
          <w:b w:val="false"/>
          <w:i w:val="false"/>
          <w:color w:val="000000"/>
          <w:sz w:val="28"/>
        </w:rPr>
        <w:t xml:space="preserve">
      Қазақстан Республикасының "Қазақстан Республикасындағы жергiлiктi мемлекеттiк басқару және өзін-өзі басқару туралы" Заңының </w:t>
      </w:r>
      <w:r>
        <w:rPr>
          <w:rFonts w:ascii="Times New Roman"/>
          <w:b w:val="false"/>
          <w:i w:val="false"/>
          <w:color w:val="000000"/>
          <w:sz w:val="28"/>
        </w:rPr>
        <w:t>6-бабына</w:t>
      </w:r>
      <w:r>
        <w:rPr>
          <w:rFonts w:ascii="Times New Roman"/>
          <w:b w:val="false"/>
          <w:i w:val="false"/>
          <w:color w:val="000000"/>
          <w:sz w:val="28"/>
        </w:rPr>
        <w:t xml:space="preserve">, Қазақстан Республикасының Жер кодексінің 15 бабының </w:t>
      </w:r>
      <w:r>
        <w:rPr>
          <w:rFonts w:ascii="Times New Roman"/>
          <w:b w:val="false"/>
          <w:i w:val="false"/>
          <w:color w:val="000000"/>
          <w:sz w:val="28"/>
        </w:rPr>
        <w:t>1 тармағының</w:t>
      </w:r>
      <w:r>
        <w:rPr>
          <w:rFonts w:ascii="Times New Roman"/>
          <w:b w:val="false"/>
          <w:i w:val="false"/>
          <w:color w:val="000000"/>
          <w:sz w:val="28"/>
        </w:rPr>
        <w:t xml:space="preserve"> 2-1) тармақшасына және Қазақстан Республикасының "Жайылымдар туралы" Заңының </w:t>
      </w:r>
      <w:r>
        <w:rPr>
          <w:rFonts w:ascii="Times New Roman"/>
          <w:b w:val="false"/>
          <w:i w:val="false"/>
          <w:color w:val="000000"/>
          <w:sz w:val="28"/>
        </w:rPr>
        <w:t>8-бабына</w:t>
      </w:r>
      <w:r>
        <w:rPr>
          <w:rFonts w:ascii="Times New Roman"/>
          <w:b w:val="false"/>
          <w:i w:val="false"/>
          <w:color w:val="000000"/>
          <w:sz w:val="28"/>
        </w:rPr>
        <w:t xml:space="preserve"> сәйкес, Шалқар аудандық мәслихаты ШЕШІМ ҚАБЫЛДАДЫ:</w:t>
      </w:r>
    </w:p>
    <w:bookmarkEnd w:id="0"/>
    <w:bookmarkStart w:name="z3" w:id="1"/>
    <w:p>
      <w:pPr>
        <w:spacing w:after="0"/>
        <w:ind w:left="0"/>
        <w:jc w:val="both"/>
      </w:pPr>
      <w:r>
        <w:rPr>
          <w:rFonts w:ascii="Times New Roman"/>
          <w:b w:val="false"/>
          <w:i w:val="false"/>
          <w:color w:val="000000"/>
          <w:sz w:val="28"/>
        </w:rPr>
        <w:t xml:space="preserve">
      1.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Шалқар ауданы бойынша 2025-2029 жылдарға арналған жайылымдарды басқару және оларды пайдалану жөніндегі жоспары бекітілсін.</w:t>
      </w:r>
    </w:p>
    <w:bookmarkEnd w:id="1"/>
    <w:bookmarkStart w:name="z4"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Шалқар аудандық </w:t>
            </w:r>
          </w:p>
          <w:p>
            <w:pPr>
              <w:spacing w:after="20"/>
              <w:ind w:left="20"/>
              <w:jc w:val="both"/>
            </w:pPr>
          </w:p>
          <w:p>
            <w:pPr>
              <w:spacing w:after="20"/>
              <w:ind w:left="20"/>
              <w:jc w:val="both"/>
            </w:pPr>
            <w:r>
              <w:rPr>
                <w:rFonts w:ascii="Times New Roman"/>
                <w:b w:val="false"/>
                <w:i/>
                <w:color w:val="000000"/>
                <w:sz w:val="20"/>
              </w:rPr>
              <w:t xml:space="preserve">мәслихатының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Ж. Шамбалаев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аудандық </w:t>
            </w:r>
            <w:r>
              <w:br/>
            </w:r>
            <w:r>
              <w:rPr>
                <w:rFonts w:ascii="Times New Roman"/>
                <w:b w:val="false"/>
                <w:i w:val="false"/>
                <w:color w:val="000000"/>
                <w:sz w:val="20"/>
              </w:rPr>
              <w:t xml:space="preserve">мәслихатының 2025 жылғы </w:t>
            </w:r>
            <w:r>
              <w:br/>
            </w:r>
            <w:r>
              <w:rPr>
                <w:rFonts w:ascii="Times New Roman"/>
                <w:b w:val="false"/>
                <w:i w:val="false"/>
                <w:color w:val="000000"/>
                <w:sz w:val="20"/>
              </w:rPr>
              <w:t xml:space="preserve">19 желтоқсандағы № 555 </w:t>
            </w:r>
            <w:r>
              <w:br/>
            </w:r>
            <w:r>
              <w:rPr>
                <w:rFonts w:ascii="Times New Roman"/>
                <w:b w:val="false"/>
                <w:i w:val="false"/>
                <w:color w:val="000000"/>
                <w:sz w:val="20"/>
              </w:rPr>
              <w:t>шешімімен бекітілді</w:t>
            </w:r>
          </w:p>
        </w:tc>
      </w:tr>
    </w:tbl>
    <w:bookmarkStart w:name="z6" w:id="3"/>
    <w:p>
      <w:pPr>
        <w:spacing w:after="0"/>
        <w:ind w:left="0"/>
        <w:jc w:val="left"/>
      </w:pPr>
      <w:r>
        <w:rPr>
          <w:rFonts w:ascii="Times New Roman"/>
          <w:b/>
          <w:i w:val="false"/>
          <w:color w:val="000000"/>
        </w:rPr>
        <w:t xml:space="preserve"> Шалқар ауданы бойынша жайылымдарды басқару және оларды пайдалану жөніндегі 2025-2029 жылдарға арналған жоспар</w:t>
      </w:r>
    </w:p>
    <w:bookmarkEnd w:id="3"/>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w:t>
      </w:r>
      <w:r>
        <w:rPr>
          <w:rFonts w:ascii="Times New Roman"/>
          <w:b w:val="false"/>
          <w:i w:val="false"/>
          <w:color w:val="000000"/>
          <w:sz w:val="28"/>
        </w:rPr>
        <w:t>3-тармағының</w:t>
      </w:r>
      <w:r>
        <w:rPr>
          <w:rFonts w:ascii="Times New Roman"/>
          <w:b w:val="false"/>
          <w:i w:val="false"/>
          <w:color w:val="000000"/>
          <w:sz w:val="28"/>
        </w:rPr>
        <w:t xml:space="preserve"> 2) тармақшасына,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 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№35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№19987 болып тіркелген) бекітілген Мал қорымдарының (биотермиялық шұңқырлардың) тізілімін жүргізу қағидаларына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схема (карта), онда жайылымдарды геоботаникалық зерттеп-қарау негізінде ұсынылатын жайылым айналымдарының </w:t>
      </w:r>
      <w:r>
        <w:rPr>
          <w:rFonts w:ascii="Times New Roman"/>
          <w:b w:val="false"/>
          <w:i w:val="false"/>
          <w:color w:val="000000"/>
          <w:sz w:val="28"/>
        </w:rPr>
        <w:t>схемалары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xml:space="preserve">
      6)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7)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ауданы бойынша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1-қосымша</w:t>
            </w:r>
          </w:p>
        </w:tc>
      </w:tr>
    </w:tbl>
    <w:bookmarkStart w:name="z8" w:id="4"/>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w:t>
      </w:r>
    </w:p>
    <w:bookmarkEnd w:id="4"/>
    <w:bookmarkStart w:name="z9" w:id="5"/>
    <w:p>
      <w:pPr>
        <w:spacing w:after="0"/>
        <w:ind w:left="0"/>
        <w:jc w:val="both"/>
      </w:pPr>
      <w:r>
        <w:rPr>
          <w:rFonts w:ascii="Times New Roman"/>
          <w:b w:val="false"/>
          <w:i w:val="false"/>
          <w:color w:val="000000"/>
          <w:sz w:val="28"/>
        </w:rPr>
        <w:t>
      1-кесте. Шалқар ауданы бойынша жер санаттары бойынша жайылымдарды бөлу, гектар</w:t>
      </w:r>
    </w:p>
    <w:bookmarkEnd w:id="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ауданы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156400000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2670453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2281436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300734</w:t>
            </w:r>
          </w:p>
        </w:tc>
      </w:tr>
    </w:tbl>
    <w:p>
      <w:pPr>
        <w:spacing w:after="0"/>
        <w:ind w:left="0"/>
        <w:jc w:val="both"/>
      </w:pPr>
      <w:r>
        <w:rPr>
          <w:rFonts w:ascii="Times New Roman"/>
          <w:b w:val="false"/>
          <w:i w:val="false"/>
          <w:color w:val="000000"/>
          <w:sz w:val="28"/>
        </w:rPr>
        <w:t>
      Әкімшілік-аумақтық бөлініс бойынша Шалқар ауданы бойынша 12 ауылдық округы бар (Айшуақ, Ақтоғай, Бершүгір, Бозой, Жаңақоныс, Есет Көтібарұлы, Қауылжыр, Кішіқұм, Мөңке би, Тоғыз, Шалқар, Шетырғыз және Шалқар қаласы).</w:t>
      </w:r>
    </w:p>
    <w:p>
      <w:pPr>
        <w:spacing w:after="0"/>
        <w:ind w:left="0"/>
        <w:jc w:val="both"/>
      </w:pPr>
      <w:r>
        <w:rPr>
          <w:rFonts w:ascii="Times New Roman"/>
          <w:b w:val="false"/>
          <w:i w:val="false"/>
          <w:color w:val="000000"/>
          <w:sz w:val="28"/>
        </w:rPr>
        <w:t>
      Шалқар ауданының жалпы ауданы 6185080 гектар, оның ішінде жайылым жерлері – 5 316342 гектар.</w:t>
      </w:r>
    </w:p>
    <w:bookmarkStart w:name="z10" w:id="6"/>
    <w:p>
      <w:pPr>
        <w:spacing w:after="0"/>
        <w:ind w:left="0"/>
        <w:jc w:val="both"/>
      </w:pPr>
      <w:r>
        <w:rPr>
          <w:rFonts w:ascii="Times New Roman"/>
          <w:b w:val="false"/>
          <w:i w:val="false"/>
          <w:color w:val="000000"/>
          <w:sz w:val="28"/>
        </w:rPr>
        <w:t>
      2-кесте. Елді мекеннің жайылымдарын бөлу, гектар</w:t>
      </w:r>
    </w:p>
    <w:bookmarkEnd w:id="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Бегімбет</w:t>
            </w:r>
          </w:p>
          <w:p>
            <w:pPr>
              <w:spacing w:after="20"/>
              <w:ind w:left="20"/>
              <w:jc w:val="both"/>
            </w:pPr>
            <w:r>
              <w:rPr>
                <w:rFonts w:ascii="Times New Roman"/>
                <w:b w:val="false"/>
                <w:i w:val="false"/>
                <w:color w:val="000000"/>
                <w:sz w:val="20"/>
              </w:rPr>
              <w:t>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ата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Қотыртас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Қорғанжан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Ақтан Батыр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Бершігүр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Бершігүр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Алабас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Бершігүр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Сарысай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Қанбақты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Аққайтым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Қопасор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w:t>
            </w:r>
          </w:p>
          <w:p>
            <w:pPr>
              <w:spacing w:after="20"/>
              <w:ind w:left="20"/>
              <w:jc w:val="both"/>
            </w:pPr>
            <w:r>
              <w:rPr>
                <w:rFonts w:ascii="Times New Roman"/>
                <w:b w:val="false"/>
                <w:i w:val="false"/>
                <w:color w:val="000000"/>
                <w:sz w:val="20"/>
              </w:rPr>
              <w:t>
ұлы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Байқадам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156443880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Қайдауыл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156443900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Ұлпан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156442100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Шілікті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37539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37539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156442300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Қарашоқат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156442200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Ақеспе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156442800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Шоқысу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Жылан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Кендала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156445280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Копмола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Қаратоғай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Тұмалыкөл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Жылтыр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29577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Талдықұм ауылы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Шалқар ауданының аумағында жайылымдар маусымдық, аридтік және шалғайдағы жайылымдарға жатады.</w:t>
      </w:r>
    </w:p>
    <w:p>
      <w:pPr>
        <w:spacing w:after="0"/>
        <w:ind w:left="0"/>
        <w:jc w:val="both"/>
      </w:pPr>
      <w:r>
        <w:rPr>
          <w:rFonts w:ascii="Times New Roman"/>
          <w:b w:val="false"/>
          <w:i w:val="false"/>
          <w:color w:val="000000"/>
          <w:sz w:val="28"/>
        </w:rPr>
        <w:t>
      Шалқар ауданында 618 шаруа қожалығы жұмыс істейді, оларға 2 390 459 гектар жайылым бекітілген.</w:t>
      </w:r>
    </w:p>
    <w:bookmarkStart w:name="z11" w:id="7"/>
    <w:p>
      <w:pPr>
        <w:spacing w:after="0"/>
        <w:ind w:left="0"/>
        <w:jc w:val="both"/>
      </w:pPr>
      <w:r>
        <w:rPr>
          <w:rFonts w:ascii="Times New Roman"/>
          <w:b w:val="false"/>
          <w:i w:val="false"/>
          <w:color w:val="000000"/>
          <w:sz w:val="28"/>
        </w:rPr>
        <w:t>
      3-кесте. Жер учаскесіне құқық белгілейтін және сәйкестендіру құжаттары негізінде меншік иелері мен жер пайдаланушылар туралы мәліметтер</w:t>
      </w:r>
    </w:p>
    <w:bookmarkEnd w:id="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"КӨРКЕМАЙ"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190864028056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"БАҚАТАЙ"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070360016246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"БАҚЫТЖАН-С"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090264020761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"БАҚЫТЖАН-С"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090264020761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010864007494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010864007494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010864007494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"БЕКМАРАЛ"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130264007764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"БИБАРЫС"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120564018709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380509301945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380509301945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151064026086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151064026086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"ДОСЖАН-2"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210664017199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941260002872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941260002872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010164014987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010164014987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010164014987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"ЖАНАБЕРГЕН"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051164022879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"ЖАҢА-ТАЛАП"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"ЖАҢА-ТАЛАП"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"ЖАҚСЫЛЫҚ"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"КАРАКАТ"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141264025003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"КАРАКАТ"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141264025003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"МАУЛЕН"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061060012672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"МҰРАТ-Ы"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"МҰРАТ-Ы"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"НАЙМАН"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130364001441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"РАУАН"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941264003862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"РАУАН"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941264003862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"РАУАН"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941264003862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941260001254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"ТАСҚОРА"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070464015510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"ТАСҚОРА"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070464015510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"ТАСҚОРА"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070464015510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090264005292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090264005292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090264005292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040264029469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040264029469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"ШАТТЫҚ"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941260004165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"ШАТТЫҚ"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941260004165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"ШАТТЫҚ"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941260004165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"ҰЯЛЫКӨЛ"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950160001512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200164029529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"НҰРАЛИ-Т"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200164021206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200664003503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"КЕНЖЕБАЙ"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200764005682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"ХАЛЫҚ"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200764023849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"АСЫЛ-ЖАН"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201164005475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"ЕҢБЕК"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951260000898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201264013717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"ЛЕКЕР"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210464039797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"ТӨЛЕШ"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210564034708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"РАЯНА"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210664003674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"ЕЛДОС-Е"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210564033632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220664008270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"БЕРДІБЕК"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220664019266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"ТӨРЕНҰР"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220664011746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"БЕРІШ"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220664011697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"БЕКҰЛАН"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220964033480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"АБДУЛ-РАХИМ"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220864007309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"ШЕРХАН".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220764048144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"АҚЖҮРЕК"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220764050136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"МҰРАГЕР"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221264038815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2035004802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"АДИЛЖАН БИ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"АЃЛЕН"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061264023357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"АКНИЕТ-С"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090364008875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"АЩЫСАЙ"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"АЩЫСАЙ"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"БИРЛЕСТИК"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130264012592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"БИРЛЕСТИК"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130264012592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"БИРЛЕСТИК"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130264012592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"БИРЛЕСТИК"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130264012592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"ЕР-ДАУРЕН"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750106301901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"ЖАСУЛАН"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030564018889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"ЖАСУЛАН"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030564018889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"ЖАСУЛАН"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030564018889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030464021337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030464021337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120664015565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"КОНЫРТАЙ"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110564011353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"КОНЫРТАЙ"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110564011353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"КОНЫРТАЙ"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110564011353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"КОНЫРТАЙ"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110564011353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"МЕЙИРЛАН"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680110301036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120464023375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"ЫРЫС"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041260003951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210564021311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"МАНСУР"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200164025080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"ТІЛЕУ-2022"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220240021084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"Кунгей"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540301300890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"Кунгей"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540301300890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630404300959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"АГАЙЫН"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980364020345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010464017010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010464017010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130664046212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130664046212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"АТАКОНЫС"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040460027686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"АТАКОНЫС"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040460027686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950464002781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950464002781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950464002781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950464002781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950464002781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010160006131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980364020335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980364020335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980764016470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040460027656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980960004591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"БЕРЕКЕТ-2010"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101064013550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"БЕРЕКЕТ-2010"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101064013550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020264019537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020264019537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"ЕЛДОС-А"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130664008935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"ЕЛЖАС"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060664026849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"ЕЛИБАЙ".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021264018145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"ЕЛИБАЙ"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021264018145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080564008098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080564008098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121064016995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121064016995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121064016995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121064016995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121064016995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121064016995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"ЕСІМБАЙ-Б"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121064016995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"ЖАНУЯ"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970664013341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"ЖӘНІБЕК"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120364020991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"КАРШЫГА"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"КАРШЫГА"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"КАРШЫГА"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"КЕЗКАРА"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941164002484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"КУМПЕЙИС"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030560006685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"ҚЫЗЫЛБҰРЫШ"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040560015498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"ҚЫЗЫЛБҰРЫШ"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040560015498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980764004833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980764004833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"САЙЫМ"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190264021205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"МОЙЫНКУМ"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080864019400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"МОЙЫНКУМ"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080864019400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"МОЙЫНКУМ"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080864019400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"МОЙЫНКУМ"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080864019400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"МОЙЫНКУМ"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080864019400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"МОЙЫНКУМ"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080864019400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941164002583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941164002583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"НАСИПХАН"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003360007422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"НАСИПХАН"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003360007423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"НАУРЫЗ"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980860004885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"НИЯЗ"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"НИЯЗБЕК"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000360007412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130364019632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010364015388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010364015388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010364015388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010364015388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"НУРГАЗЫ"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"НУРГАЗЫ"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000360002739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"САКИ"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980660003939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"САКИ".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980660003939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"САКИ"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980660003939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"САПАРГАЛИ"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970660001732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"САПАРГАЛИ"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970660001732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"САПАРГАЛИ"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970660001732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"СЕЙНУР"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941164003105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"СЕЙНУР"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941164003105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"ТУРГАНБАЙ"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050464029666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"ТУРГАНБАЙ"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050464029666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"ТУРГАНБАЙ"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050464029666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"УЗАКБАЙ"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"УЗАКБАЙ"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"УЗАКБАЙ".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"УЗАКБАЙ"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"УШТАГАН"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070360016751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"УШТАГАН"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070360016751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"ШОЛАК ЖИДЕ"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"ШОЛАК ЖИДЕ"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"ШЫНДАУЛЕТ"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"ШЫНДАУЛЕТ"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"ШЫНДАУЛЕТ"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"ШЫНДАУЛЕТ"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"ТҰЛПАР-М"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201064033010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"ТӘҢІРБЕРГЕН"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210664019323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"ҚҰЛАГЕР"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220964036148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"АСТАНА"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220764048184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"НУРТИЛЕК"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180964002361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"АДИЛЕТ-Б"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090464011422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"АЙДАРБЕК-АРДАНА"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"АЛТЫНБАЙ-СЕЙІЛ"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"АЛТЫНБАЙ-СЕЙІЛ"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"АЛТЫНБАЙ-СЕЙІЛ"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080564008157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"ЖҰМАН"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941264003149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030864026098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030864026098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030864026098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030864026098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"ПІРМАГАНБЕТ"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130764018232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"ПІРМАГАНБЕТ"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130764018232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"САГИДАН"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141064017312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"САЯСАТ"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020664015221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"САЯСАТ"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020664015221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"САЯСАТ"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020664015221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"САЯСАТ"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020664015221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"ТОЛЕУЖАН"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130564017336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"ТОЛЕУЖАН"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130564017336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"ТҰРАР-МЕКЕН"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941260002911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"ТҰРАР-МЕКЕН"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941260002911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"ТҰРАР-МЕКЕН"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941260002911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"УТЕГЕНОВ"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851230301296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"ЕРТАНАШ"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200164029509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"ЕРӘЛІ"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200664006815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"ДӘУЛЕТ-М"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201064000551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"ҒАНИ-МҰРАТБАЙ"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201164020598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02035018714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"НҰР-ИМАН"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210464030862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"ТҮГЕЛ"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210564038990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220664006760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220664042706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"ЖИГЕР"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220564004086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"АЙАРУ"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220664008200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"НҰРСӘТ"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220964036158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02035018738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"ТҰҒЫР-2022"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220864002615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"БАҒДАТ"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231064008015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941160001890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02035004418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730808302289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730808302289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730808302289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730808302289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030460008717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"БОСТАНДЫК"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040164026074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"БОСТАНДЫК"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040164026074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"ГАСЫР"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980764016659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"КАЙЫРКЕН"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"КАЙЫРКЕН"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"КАЙЫРКЕН"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"КАЙЫРКЕН"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"КАРАГАЙЛЫ"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941260002713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"КАРАГАЙЛЫ"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941260002713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130664016827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130664016827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130664016827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"КОНЫСБАЙ"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020764015671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"КОНЫСБАЙ"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020764015671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"КОНЫСБАЙ"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020764015671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"МАХАМБЕТАЛИН"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980464019936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"ТУРГАНБАЕВ"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490517300279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"ЫНТЫМАК"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"ЫНТЫМАК"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190264031143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"ЖАҚАЙЫМ"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891021350939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"ЖАҚАЙЫМ"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891021350939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200564019794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200564019794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"ЕРСАЙЫМ"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221164024574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"ЕРМЕКБАЙ"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221264019274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221264028560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"ТҰЛПАР"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230664034182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941269004563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"АВАН"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100364000448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"АВАН"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100364000448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"АВАН"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100364000448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"АВАН"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100364000448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"АЛМҰҚАН"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"АЛМҰҚАН"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140564022314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"АСТРАХАН"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040864018772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130564016010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130564016010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130564016010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"БЕДЕР"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020260008679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"БЕДЕР"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020260008679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"БЕДЕР"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020260008679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080564008127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"ЕСІРКЕП"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051160012047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"ЕСІРКЕП"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051160012047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"ЕСІРКЕП"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051160012047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"ЕСІРКЕП"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051160012047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"ЕСІРКЕП"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051160012047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"АБДІРАМАН"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060664028260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"ЖАРАСХАН"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081264014887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"ЖАРАСХАН"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081264014887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"ЖАРМАЃАНБЕТ"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040560003870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"ЖИБЕК ЖОЛЫ"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111264013916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"ЖИБЕК ЖОЛЫ"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111264013916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"ЖУМАХМЕТ"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"КАРАШЕКПЕН"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130664015879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"КАРАШЕКПЕН"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130664015879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"КІШІҚҰМ"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081264014877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"КІШІҚҰМ"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081264014877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"КІШІҚҰМ"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081264014877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"КІШІҚҰМ"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081264014877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"КІШІҚҰМ"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081264014877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700510300752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700510300752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"МАНАБАЙ"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060160020225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"МЕШІТ"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081264008189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"МЕШІТ"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081264008189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"МЕШІТ"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081264008189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061264023486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061264023486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070564029504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070564029504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"САПАК"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010564018469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"САПАК"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010564018469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"САҚТАП"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"СЕЙТҚҰЛ"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"СЕЙТҚҰЛ"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941260001606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941260001606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"СЕР-МАК"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631015301915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"САРСЕНБАЙ"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941264003991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"СЫДЫК"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130564017485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"СЫДЫК"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130564017485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"ҚАЗИ-ЕДІЛБАЙ"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070464015769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"ҚАНИ"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"ҚАНИ"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990264020773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990264020773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"ҚҰЛҚАЙ-АҚЫЛБЕК"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980564004451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"ҚҰЛҚАЙ-АҚЫЛБЕК"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980564004451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"ЫҚЫЛАС"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120764001385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"ЫҚЫЛАС"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120764001385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"ТҮЗГІНДІ"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200664009057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"САТПАЙ"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220664019286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"МАНСУР"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220964043180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"СЫНТАЙ"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220864002605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"МЕРГЕН"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230964020837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"АБДИРАШ"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980964014927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"АЗБЕРГЕН"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130264014668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040760010741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130464022834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"АЙБАР-1"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130464022834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141064007662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"АЙСАНА"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130364015907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"АКНИЕТ"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980164021227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"АЛАКАЙ"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131164004233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"АЛАКАЙ"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131164004233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070164026802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"БАЙИМБЕТ"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971064015903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"БАЙИМБЕТ"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971064015903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"БАЙИМБЕТ"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971064015903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"БЕКШЕ"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160764020606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"ГАУХАР"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110164019285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"ЕЛЕУКЕН"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050664014289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"ЕЛЕУКЕН"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050664014289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"ЕРМУХАН"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040564038746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"ЕРМУХАН"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040564038746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"ЖАДЫРАСЫН".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000364017683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"ЖАДЫРАСЫН"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000364017684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"ЖАНАРГУЛ"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061720033148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"ЖАНАРГУЛ"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061720033148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"ЖАНАРГУЛ"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061720033148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360301302056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360301302056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360301302056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"ИСЛАМ"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130464024038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111264000855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111264000855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111264000855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111264000855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"КАЙЫНДЫ"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060260012644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"КАРАТОГАЙ".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030560008403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"КАРАТОГАЙ".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030560008403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"КАРАТОГАЙ".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030560008403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"КИЮБЕК"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040260004134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"КИЮБЕК"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040260004134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"КИЮБЕК"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040260004134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130964015384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"ЭтноАуылАктобе"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200940021531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"ЭтноАуылАктобе"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200940021531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"ЭтноАуылАктобе"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200940021531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"ЭтноАуылАктобе"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200940021531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941160001791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941160001791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"МЕРЕЙ-Е"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950164007434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"НҰРЗАМАН"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"НҰРЗАМАН"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"НҰРЗАМАН"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950160001999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040460028555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040460028555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040460028555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980264019457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980264019457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980264019457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"САРСЕНГАЛИ".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061264023367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"САРСЕНГАЛИ"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061264023367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"САРСЕНГАЛИ"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061264023367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"СЕРІКБАЙ"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060864022883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"СМАГУЛ"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040364071304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"СМАГУЛ"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040364071304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"ТІЛЕКБАЙ"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050360015165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"ТІЛЕКБАЙ"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050360015165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"ТІЛЕКБАЙ"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050360015165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600122301969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600122301969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"ТУЛПАР"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050164031944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"ТУЛПАР"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050164031944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"ТУЛПАР"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050164031944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"ТУЛПАР"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050164031944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"ШАКИР"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950164007444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"ШАКИР"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950164007444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"ШАКИР"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950164007444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"ШАКИР"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950164007444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"ШАКИР"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950164007444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"ШАКИР".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950164007444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"Нурлыаман"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180164012022 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 Нурлыаман"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180164012022 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"ДИМАШ"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200264013586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200264009082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200264013556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200764020735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"ТӨС-ТОМАН"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200764007490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"ҮМБЕТ"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210564018054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02035010062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"ПАРАСАТ"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210564029981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"ӘЛІМ"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210664038578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220664032631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"ADM-KAZ"</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220664007619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"НҰРЗАМАН"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050164032172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220664008240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"АЙНАБЕК"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221164050989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"ШЕРХАН"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030664040602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"АБЗАЛ"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"АБЗАЛ"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"АБЗАЛ"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"АБЗАЛ"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941264004721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"АЙТБАЙ"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030264020097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"АЙТБАЙ"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030264020097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"АКСУНКАР"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030264020097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"БАЛЫМБЕТ"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941264004573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650823300732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650823300732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"БЕКЗАТ"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130864002755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"БИРЛИК-К"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040360015916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"БИРЛИК-К"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040360015916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"БИРЛИК-К"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040360015916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041060008836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"БОРИБАЙ"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040464030648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980564018033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980564018033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051260010506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051260010506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"ДАУРЕН"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131164020275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"ДАУРЕН"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131164020275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"ДАУРЕН"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131164020275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"ДУЙСЕНБАЙ"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041060008826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070360017056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070360017056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070360017056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070360017056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070360017056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070360017056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"ЕРТИЛЕС"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160664003939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"ЕРТИЛЕС"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160664003939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050360015571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050360015571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050360015571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050360015571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"ЖАДИГЕР"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141064014764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"ЖАКСЫЛЫК"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050664027419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"ЖАКСЫЛЫК"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050664027419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980664014419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980664014419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"ЖАНБЫРБАЙ"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"ЖАНБЫР"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950264003425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"ЖАНБЫР"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950264003425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"ЖАНБЫР"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950264003425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"ЖЕКСЕН"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906664012113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"ЖЕКСЕН"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906664012113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"ЖЕКСЕН"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906664012113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"ЖОЛАМАН-С"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80564017225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"ЖОЛАМАН-С"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80564017225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"КАЙДАУЫЛ"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941164002503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941164002503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941164002503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080564017235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080564017235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"КНЯЗ"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950264003445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"КОКПЕК"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021064015232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"КОКПЕК"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021064015232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"КОПАСОР"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"КОПАСОР"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"КОПАСОР".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"КОПАСОР"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"КОПАСОР"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941260002862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170364004176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040160010135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"МАХАМБЕТ"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091264012159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"МАХАМБЕТ"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091264012159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060564028801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010560006959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010560006959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010560006959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181264010270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040764026879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040764026879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703640019103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703640019103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"ОНДАСЫН"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591001302540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"САГЫНДЫК"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690202300743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"САГЫНДЫК"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690202300743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"САДИБЕК"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941260003117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"САДИБЕК"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941260003117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"САДИБЕК"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941260003117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"САРЫШОЛАК"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098096414967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"САРЫШОЛАК"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098096414967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060660013469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"СЕЙІЛХАН"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360815301002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"СЕЙІЛХАН"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360815301002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"ТАЙЖЕТЕР"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121164005001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"ТАЙЖЕТЕР"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121164005001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140164005667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000860004793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000860004794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000860004795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"ТАТЕН"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"ТАТЕН"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040460027319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"ТУЛЕУБАЙ"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091164017681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"ҚҰЛАН"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170364004176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200564000097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"НЕСІБЕ"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200964038262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"САҒЫНАЙ"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210564036419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"KHAMZA"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220764046752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"ӘЛИХАН"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210764032245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"НҰРИСЛАМ"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220664007758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140464015497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140464015497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"ҚИЯҚТЫСАЙ"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070764014117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"ҚЫЗЫЛСАЙ"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070764014008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"ХАМИТ-АУЛЕТИ"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030564019609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"ХАМИТ-АУЛЕТИ"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030564019609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"ХАМИТ-АУЛЕТИ"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030564019609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"ШОКА"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020664015152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"ШОКА"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020664015152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"ШУКЫР"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040264029845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"ТІЛЕКТЕС"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051164024697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771111301162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680722301073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680722301073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02035007677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"ЖАРЫЛГАСЫН"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971225350777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"КАЗАНАТ"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180964002371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"КАЗАНАТ"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180964002371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181064001928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151064008820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"АЙЗЕРЕ"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051264019753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"АЙЗЕРЕ"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051264019753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"БАЯНАС"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051264019753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"БАЯНАС"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051264019753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950360000777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950360000777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950360000777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950360000777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"АКНИЕТ-Б"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611220302012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"АКНИЕТ-Б"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611220302012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"АКОЙМА"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020464018843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"АКОЙМА"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020464018843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"АКОЙМА"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020464018843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"АКТУБЕК"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700503302097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"АКТУБЕК"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700503302097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"АКТУБЕК"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700503302097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"АКШИ"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130364001382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"АКШИ"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130364001382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"АЛМАС"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061064023825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"АЛМАС"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061064023825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"АМАНЖОЛ-КАЗЫБЕКУЛЫ"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"АМАНЖОЛ-КАЗЫБЕКУЛЫ"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"АМАНЖОЛ-КАЗЫБЕКУЛЫ"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"АМАНЖОЛ-КАЗЫБЕКУЛЫ"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"АМАНЖОЛ-КАЗЫБЕКУЛЫ"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060660060660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"АНУАР"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100864014624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"АНУАР"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100864014624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"АНУАР"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100864014624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"АРАЙЛЫМ".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080964013118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"АРАЙЛЫМ".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080964013118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"АРАЛШИ"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050360003290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"АРАЛШИ"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050360003290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030560008097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030560008097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051264011619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"БУРКИТ"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950364002371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"БУРКИТ"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950364002371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"БУРКИТ"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950364002371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"БУРКИТ"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950364002371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02035016611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880664019463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880664019463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040364029462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"ДУЛАТ"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050860006085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ЕБЕС"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ЕБЕС"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ЕБЕС"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ЕБЕС"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ЕБЕС"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ЕБЕС"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ЕБЕС"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080564019380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02035018719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"ЕРАСЫЛ"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060764022433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731215301577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060264034210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060264034210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"ЖАЛЫМБЕТ"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061064023865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"ЖАЛЫМБЕТ"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061064023865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030564023131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"ЖАУБАСАР"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821204300944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"ЗИЯТ"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051264020033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"ЗИЯТ"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051264020033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710226300413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710226300413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710226300413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710226300413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"КАЙРАТ-ЖОМАРТ"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990464018140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"КАЙРАТ-ЖОМАРТ"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990464018140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"КАЙРАТ-ЖОМАРТ"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990464018140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"КАЙРАТ-ЖОМАРТ"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990464018140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150364019279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150364019279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060264031424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"КАРАЖИДЕ"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"КАРАЖИДЕ"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"КАРАЖИДЕ"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"КАРАЖИДЕ"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"КАРАЖИДЕ"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950360001430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"КАРШЫГА"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990864013838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"КАРШЫГА"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990864013838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2035016025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"КАРШЫГА"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990864013838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2035016025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"КАРШЫГА"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990864013838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"КОЛКАМЫС"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540410302374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"КОЛКАМЫС"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540410302374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"КОЛКАМЫС"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540410302374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"КОЛКАМЫС"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540410302374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041260007161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02035020001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041260007161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041260007161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"КОПА"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041260007161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950364002966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950364002966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950364002966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990660005401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"МАЯКУМ"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010640151122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061064022480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061064022480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061064022480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"МЕҢДЕШ"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060260018831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"МЕҢДЕШ"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060260018831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"МЫРЗАҚАНАТ"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051264011331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110364017167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420105302331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420105302331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420105302331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"ӨРКЕН"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950164007414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"САГЫНАЙ"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000864012954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"САГЫНАЙ"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000864012955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980464019167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"СЕИЛХАН"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090964001700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"СЕНІМ"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061160013844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"СЕНІМ"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061160013844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"СЕНІМ"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061160013844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"АЙКА"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180564008861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"АЙКА"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180564008861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"ТАГЫБЕК"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660630300860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"ТАГЫБЕК"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660630300860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"ТАГЫБЕК"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660630300860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060160019995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060160019995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060160019995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"ДАМУ"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870209402207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181064001928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"МУСЛИМ"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200264038839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"МУСЛИМ"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200264038839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"МУСЛИМ"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200264038839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200564005625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"НҰРИСЛАМ"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200764024331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"НҰРИСЛАМ"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200764024331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"ДИМАШ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200764020696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"БЕГІНСАН"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201064022613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"БЕГІНСАН"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201064022613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"РАСУЛ"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201164024154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"РАСУЛ"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201164024154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"НАРҰЛ"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201064033873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"МҰХАНБЕТӘЛІ"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210464039648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210564012878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"ӨСЕР"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210564031636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"ӨСЕР"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210564031636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"ӨСЕР"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210564031636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"ЕРҒАЗЫ"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210864014726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"ЖҮЗБАЙ"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960664002255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02035018019</w:t>
            </w:r>
          </w:p>
          <w:p>
            <w:pPr>
              <w:spacing w:after="20"/>
              <w:ind w:left="20"/>
              <w:jc w:val="both"/>
            </w:pPr>
            <w:r>
              <w:rPr>
                <w:rFonts w:ascii="Times New Roman"/>
                <w:b w:val="false"/>
                <w:i w:val="false"/>
                <w:color w:val="000000"/>
                <w:sz w:val="20"/>
              </w:rPr>
              <w:t>
02035020002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"ЖАНТӨРЕ"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210864003631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"КЕРУЕН"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220764001207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"ЕРНҰР"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220664011726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"ШАЛҒЫНБАЙ"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220664014047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"ШАЛҒЫНБАЙ"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220664014047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"ӘЛІБЕК"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120364000739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"ҚАРАБАС"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220664015828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220864033279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"ӘЛІБИ"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230864024945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020350161005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"ҚАРАБУРА"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221064043130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"АЙТӨРЕ"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230664035218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230864007658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"ТОРЕБЕК"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950160001196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"ҚОЖАГЕЛДІ"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61160013832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02035001435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"ҚОЖАГЕЛДІ"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61160013832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"ҚОЖАГЕЛДІ"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61160013832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101064018660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101064018660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"АККОРА"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971264024107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"АККОРА"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971264024107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"АККОРА"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971264024107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"АКШИ-НАУРЫЗБАЙ"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161164022712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"АКШИ-НАУРЫЗБАЙ"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161164022712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"АМАНКУЛ"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020460008021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"АРГЫНБАЙ"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980864015585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"АРГЫНБАЙ"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980864015585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 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060464028154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 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060464028154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 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060464028154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 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060464028154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"БАГДАТ"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010464016984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120864011881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120864011881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120864011881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120864011881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120864011881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"БАҚЫТКЕРЕЙ ӘДІМАНОВ"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050960005368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"БЕКНУР"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170864029437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950164006723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030764024147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"ДАНАГУЛ"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080564010931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980066401080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980066401080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980066401080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"ЕСЕТ-ДАРИБАЙ"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950460002521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981160003913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981160003913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981160003913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981160003913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"ЖИГЕР"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950164007424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990664013978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790219300866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"КЕНЖЕТАЙ"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020164017973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"КЕНЖЕТАЙ"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020164017973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050464029329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"КОЛКУДУК"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990160006491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"КОЛКУДУК"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990160006491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"КОЛКУДУК"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990160006491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030660008883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030660008883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990164015016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990164015016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990164015016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"МҰРАСАН"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080264002741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"МҰРАСАН"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080264002741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030664019820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030664019820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030664019820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170564032024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170564032024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"НАУРЫЗ"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950164007484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160764006958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"ОНТАЛАП"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010264016421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"ОНТАЛАП"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010264016421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"ОНТАЛАП"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010264016421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"САМЫРАТ"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151264004687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"САМЫРАТ"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151264004687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"САРЫШОҚЫ"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050160015396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"САРЫШОҚЫ"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050160015396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"СУЛТАН"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150564020459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10 746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"СЫНТАС"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980464019177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971060001595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971060001595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971060001595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971060001595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971060001595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"ТЛЕС"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111064019899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"ТЛЕС"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111064019899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"ТЛЕС"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111064019899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"ТӘУЕКЕЛ"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770726301272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"АБДУАЛИ"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190264012880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"ОРЫНБАСАР"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"ОРЫНБАСАР"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"ОРЫНБАСАР"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"ОРЫНБАСАР"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"СҰЛТАН"-2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150564020459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"НҰРАСЫЛ"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200164023381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"САНМҰРА"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200264021150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"GANIBEK"</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200164020248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"ҚОЛҚАНАТ"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200564002591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"САНЖАР"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200564007097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200764025518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200764025518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"МАРЛЕН"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201164000414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"ДАМУ"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190364031266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210864014538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"НҰРКЕЛДІ"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210764007204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210564025384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"БІРЛЕС"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220664019276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"БІРЛЕС"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220664019276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"ТІЛЕУ"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220664020458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"ЕЛТІЗЕР"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220664008250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"ЗӘКӘРИЯ"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220964036138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"ШАҢЫРАҚ"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220864002625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220860025632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941211450810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941211450810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941211450810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090564000609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090564000609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090564000609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090564000609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"АБЫЛХАН"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090564000609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920717400501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920717400501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920717400501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060160020126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951600002164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"ГЕРТ"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"ГЕРТ"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941264004682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040364068939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040364068939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110764002212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110764002212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111264001803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111264001803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"КУЛАМАН"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150964023577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"КУЛАМАН"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150964023577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"КУЛАМАН"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150964023577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140564015718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140564015718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140564015718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020864021526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020864021526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"ҚЫЗЫЛ САЗ".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171164039987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"ҚЫЗЫЛ САЗ".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171164039987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"ҚЫЗЫЛ САЗ".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171164039987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"ЫСҚАҚ-ӘУЛИЕ"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080364005650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"БАСТАУ"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890921351025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"АЛИ-ПАТША"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210464001294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"ШЫНТАС"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200764009407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"ФАРИЗА"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200764008151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"АЙЫРТАУ"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210564027142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"ӘМІРЕ"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210564034393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"САНЖАР-САЯН"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220564034692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02035024254</w:t>
            </w:r>
          </w:p>
          <w:p>
            <w:pPr>
              <w:spacing w:after="20"/>
              <w:ind w:left="20"/>
              <w:jc w:val="both"/>
            </w:pPr>
            <w:r>
              <w:rPr>
                <w:rFonts w:ascii="Times New Roman"/>
                <w:b w:val="false"/>
                <w:i w:val="false"/>
                <w:color w:val="000000"/>
                <w:sz w:val="20"/>
              </w:rPr>
              <w:t>
02035014235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"БІРМАН"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211264009750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220664037988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220664014126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"ШЫНБЕРГЕН"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220664019355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02035014239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"ИМАНҒАЗЫ"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070464029739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"РАЙЛАН"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750224301903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000460007298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000460007301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000460007303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"АКЖОЛ-Ж"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000460007303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"АКНИЕТ"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010764019662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"АЛЫМБЕТ"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980564016542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"АЛЫМБЕТ"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980564016542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"АЛЫМБЕТ"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980564016542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"БАКТЫБАЙ"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"БАКТЫБАЙ"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950464003571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"БАЛДОС"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950460002600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"БАЛДОС"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950460002600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950164006703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950164006703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950164006703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"БАУЫРЖАН"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950164006703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"БЕКАРЫС"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151164012713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130364017210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130364017210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"ДУЛАТ"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040660010827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"ДУЛАТ"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040660010827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"ЕРБОЛСЫН"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590210301942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"ЕРБОЛСЫН"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590210301942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7 694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"ӘДІЛ-ХАНИТ"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971064016555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"ЖАЛГАС"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"ЖАЛГАС"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980664016070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980664016070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980560004225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030560008790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030560008790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"ЖАСТАЛАП"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"ЖАСУЛАН-1"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011061024292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"ЖАСУЛАН-1"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011061024292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"ЖАСУЛАН-1"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011061024292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"ИЛХАМ"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160864009440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"ИЛХАМ"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160864009440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"ИЛХАМ"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160864009440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"ИЛХАМ"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160864009440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"ИЛЬЯС"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150764025635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"ИЛЬЯС"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150764025635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"ИЛЬЯС"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150764025635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КАРАНОГАЙ"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000664013221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КАРАНОГАЙ"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000664013221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КАРАНОГАЙ"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000664013221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"КЕНЖЕБАЕВ"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130264007754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"КЕНЖЕБАЕВ"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130264007754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040460028565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040460028565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040460028565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950464003412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"КЫЗГАЛДАК"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950160002352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980564016483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980564016483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089964004018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"МОЛДИРБУЛАК"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950164007464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010160006324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010160006324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010160006324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010160006324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010160006324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010160006324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"ҚУАНЫШБЕК"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940112351069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 АДИЛ"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180964011330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АҚ АДИЛ"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180964011330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181164004331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181164004331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"НАУРЫЗ"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110264018588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"НАУРЫЗ"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110264018588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"НАУРЫЗ"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110264018588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"НАУРЫЗ-М"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061264022379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970964015824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"ОМИРЗАК"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"ОМИРЗАК"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"ОМИРЗАК"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"ОМИРЗАК"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980764015849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"ОРАЗГАЛИ"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980764016552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030460009507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030460009507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030460009507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030460009507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030460009507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030460009507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030460009507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02035029051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"СЕРИКБАЙ"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980964014957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"СЕРИКБАЙ"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980964014957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"ТАСТЕМИР"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991064012615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"ҚОЖБАН"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980564017789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"ҚОЖБАН"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980564017789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"ҚОЖБАН"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980564017789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"ҚОЖБАН"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980564017789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"ҚОЖБАН"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980564017789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"ШАМШЫРАК"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040860008733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"ШАМШЫРАК"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040860008733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ШАМШЫРАК"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040860008733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050464026720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"ЫНТЫМАК"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950460002670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"ЫНТЫМАК"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950460002670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"ЫНТЫМАК"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950460002670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"ШУЛЫҒАН"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201064037422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200264001999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"МАҒЖАН"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200364002752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"МАҒЖАН"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200364002752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"ТОМИРИС"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200164028104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"ҮШТӨБЕ"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200864000863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"ҮШТӨБЕ"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200864000863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"ЖҰМАБЕК"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210264040911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"КЕМЕҢГЕР"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201064036164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02035024231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"ПОНА"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200264039420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"САНЖАР"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210564036389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02035012293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210664017436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"ШАХ-НҰР"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210564036328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"ИСЛАМБЕК"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210764035626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02035028191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"БАҒЗАТ"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210664021088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02035002228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қаласы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02035004101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"АГАНАС"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990360010942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02035004775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950260000706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02041005956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950260000706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950260000706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950260000706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070364029983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02035018029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"АКТАН"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070364029983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950260002623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950260002623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120364000739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02041001102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000664014021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02035006175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000664014022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"АРУЖАН"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120964013079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02035006267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"АРУЖАН"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120964013079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"АРУЖАН"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120964013079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02035006250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950260001348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070764011390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070764011390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070764011390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070764011390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070764011390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"БАКЫТЖАН"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020164019672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030460006582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02041001033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030460006582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02035016078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"БАУБЕК"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030460006582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"БЕКЗАТ"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170364028173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"БЕКЗАТ"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170364028173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02041004147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"БЕРДИБЕК"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02-35006312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"БЕРДИБЕК"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980764016540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170164012803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02041001136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"БИРЛИК-1"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950260002673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02035006101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"БИРЛИК-1"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950260002673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070464013623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070464013623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02035006252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070464013623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070464013623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060560014295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060560014295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02035006118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060560014295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02035006200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120764014149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02035017085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120764014149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02035004688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"ЕЛМАГАНБЕТ"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980764016639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02035006096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"ЕЛМАГАНБЕТ"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980764016639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111264019211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02041004030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"ЕСЕНАЙ"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980864015951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02041005205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990564005856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02035016130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990564005856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141064024661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02035006167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141064024661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"ЖАНАМАН"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141064024661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950364003082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02041010003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"ЖОЛДЫБАЙ"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040464152764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02035006137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"ЖОЛДЫБАЙ"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040464152764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960664002255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02035018019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960664002255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960664002255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950264004314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"ИЗБАЙ"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990264020736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990264020736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990264020736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02035004825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"КЕНЖЕБЕК"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010564018348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02041010002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"КЕРИМ"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02035006099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"КЕРИМ"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"КЕРИМ"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"КЕРИМ"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980760004584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"КОБЫЛАНДЫ"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971164015263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02035006038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"КОБЫЛАНДЫ"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971164015263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980464019206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"ЛАЙЫҚ"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050364028565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"ЛАЙЫҚ"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050364028565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110964007098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030560008473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030560008473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02035018031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030560008473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02035018716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"МЕЙРАМБЕК"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020464018952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"МЕЙРАМБЕК"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020464018952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"МЕЙРАМБЕК"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020464018952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051260010555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02035006111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"МИРАТ"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051260010555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050360015155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02035006171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050360015155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050360015155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"М.ШЫМАНУЛЫ"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941160000674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"М.ШЫМАНУЛЫ"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941160000674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"М.ШЫМАНУЛЫ"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941160000674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"НАУРЫЗ"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000464016407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02041001041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"НУРТАС"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004640017653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"НЫСАНБАЙ"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030460006493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02035006142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"НЫСАНБАЙ"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030460006493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101264000982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02041010001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101264000982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101264000982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101264000982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"РУСЛАН"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941164003096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02041004147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"САГИТЖАН"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000464017465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02041004172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"САГИТЖАН"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000464017466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02035010046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"СЕЙТПАГАНБЕТ"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980664015367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02035006106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"СЕЙТПАГАНБЕТ"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980664015367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"СУЙІНДІК"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080564010991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02035006119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"СУЙІНДІК"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080564010991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"СУЛЫКОЛ"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970264020528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02035019001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"СУЛЫКОЛ"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970264020528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02035006017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061060012660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02041005762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061060012660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980760003982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980760003982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02035006177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980760003982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980760003982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980760003982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030464021538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030464021538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"ТЫНЫМБАЙ"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980660003572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"ТЫНЫМБАЙ"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980660003572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"ТЫНЫМБАЙ"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980660003572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"ТЫНЫМБАЙ"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980660003572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02035008184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"УЛЫКУМ"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036064021991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"ШАМШЫРАК-1"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950264004235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02035006104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"ШЫНАР"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960260001637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02041005218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"ЫРЫС-М"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061064023786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02035018075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170364010140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170364010140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02035016243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2390459</w:t>
            </w:r>
          </w:p>
        </w:tc>
      </w:tr>
    </w:tbl>
    <w:p>
      <w:pPr>
        <w:spacing w:after="0"/>
        <w:ind w:left="0"/>
        <w:jc w:val="both"/>
      </w:pPr>
      <w:r>
        <w:rPr>
          <w:rFonts w:ascii="Times New Roman"/>
          <w:b w:val="false"/>
          <w:i w:val="false"/>
          <w:color w:val="000000"/>
          <w:sz w:val="28"/>
        </w:rPr>
        <w:t>
      Ескерту: аббревиатуралардың транскрипциясы: ш / қ – шаруа қожалығы;</w:t>
      </w:r>
    </w:p>
    <w:p>
      <w:pPr>
        <w:spacing w:after="0"/>
        <w:ind w:left="0"/>
        <w:jc w:val="both"/>
      </w:pPr>
      <w:r>
        <w:rPr>
          <w:rFonts w:ascii="Times New Roman"/>
          <w:b w:val="false"/>
          <w:i w:val="false"/>
          <w:color w:val="000000"/>
          <w:sz w:val="28"/>
        </w:rPr>
        <w:t>
      ЖШС-жауапкершілігі шектеулі серіктестік</w:t>
      </w:r>
    </w:p>
    <w:p>
      <w:pPr>
        <w:spacing w:after="0"/>
        <w:ind w:left="0"/>
        <w:jc w:val="both"/>
      </w:pPr>
      <w:r>
        <w:rPr>
          <w:rFonts w:ascii="Times New Roman"/>
          <w:b w:val="false"/>
          <w:i w:val="false"/>
          <w:color w:val="000000"/>
          <w:sz w:val="28"/>
        </w:rPr>
        <w:t>
      Шалқар ауданының елді мекен жерлерінің аумағындағы ауыл шаруашылығы жануарларының саны: ірі қара мал – 49491 бас; қой мен ешкі – 91271 бас, жылқы – 66528 бас және түйе – 15622 бас.</w:t>
      </w:r>
    </w:p>
    <w:p>
      <w:pPr>
        <w:spacing w:after="0"/>
        <w:ind w:left="0"/>
        <w:jc w:val="both"/>
      </w:pPr>
      <w:r>
        <w:rPr>
          <w:rFonts w:ascii="Times New Roman"/>
          <w:b w:val="false"/>
          <w:i w:val="false"/>
          <w:color w:val="000000"/>
          <w:sz w:val="28"/>
        </w:rPr>
        <w:t>
      Ауылдық округтерінің жайылымдық жемшөптерінің қоректік коэффициенті 0,26 жем шөп бірлігіне дейін болады. Бұл 100 кг жайылымдық жемде табиғи ылғалдылықта 26-ге дейін жем бірлігі бар дегенді білдіреді. Жайылымдық жемшөптің осындай қоректік коэффициентімен тәулігіне: ірі қара мал – 35 кг; ұсақ мал – 6,4 кг; жылқы – 39 кг; түйе – 42 кг; жайылым кезеңінде 240 күн: ірі қара мал – 8400 кг; ұсақ мал – 1536 кг; жылқы – 8568 кг; түйе – 10080 кг; мал азығы қажет.</w:t>
      </w:r>
    </w:p>
    <w:p>
      <w:pPr>
        <w:spacing w:after="0"/>
        <w:ind w:left="0"/>
        <w:jc w:val="both"/>
      </w:pPr>
      <w:r>
        <w:rPr>
          <w:rFonts w:ascii="Times New Roman"/>
          <w:b w:val="false"/>
          <w:i w:val="false"/>
          <w:color w:val="000000"/>
          <w:sz w:val="28"/>
        </w:rPr>
        <w:t>
      Өнімділігі 700 кг/га және жайылымдық жемнің коректік коэффициенті 0,26 жем. Мал жаю жүктемесі: ІҚМ – 12; ұсақ мал – 2, жылқы – 13,4, түйе – бір басына 14,4 гектар.</w:t>
      </w:r>
    </w:p>
    <w:bookmarkStart w:name="z12" w:id="8"/>
    <w:p>
      <w:pPr>
        <w:spacing w:after="0"/>
        <w:ind w:left="0"/>
        <w:jc w:val="both"/>
      </w:pPr>
      <w:r>
        <w:rPr>
          <w:rFonts w:ascii="Times New Roman"/>
          <w:b w:val="false"/>
          <w:i w:val="false"/>
          <w:color w:val="000000"/>
          <w:sz w:val="28"/>
        </w:rPr>
        <w:t>
      4-кесте. Жайылымдарды бөлу</w:t>
      </w:r>
    </w:p>
    <w:bookmarkEnd w:id="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 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ауданы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w:t>
            </w:r>
          </w:p>
          <w:p>
            <w:pPr>
              <w:spacing w:after="20"/>
              <w:ind w:left="20"/>
              <w:jc w:val="both"/>
            </w:pPr>
            <w:r>
              <w:rPr>
                <w:rFonts w:ascii="Times New Roman"/>
                <w:b w:val="false"/>
                <w:i w:val="false"/>
                <w:color w:val="000000"/>
                <w:sz w:val="20"/>
              </w:rPr>
              <w:t>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156442100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 жаю үшін 508104 га қажет.</w:t>
      </w:r>
    </w:p>
    <w:p>
      <w:pPr>
        <w:spacing w:after="0"/>
        <w:ind w:left="0"/>
        <w:jc w:val="both"/>
      </w:pPr>
      <w:r>
        <w:rPr>
          <w:rFonts w:ascii="Times New Roman"/>
          <w:b w:val="false"/>
          <w:i w:val="false"/>
          <w:color w:val="000000"/>
          <w:sz w:val="28"/>
        </w:rPr>
        <w:t>
      Ірі қара мал – 49491; қой мен ешкі – 91271; жылқы – 66528 бас және түйе – 15622 бас Қоғамдық жайылымдарда жайылады, ауданы 766514 гектар, алыстағы жайылымдарда 0 бас жайылады, ауданы 0 мың гектар.</w:t>
      </w:r>
    </w:p>
    <w:p>
      <w:pPr>
        <w:spacing w:after="0"/>
        <w:ind w:left="0"/>
        <w:jc w:val="both"/>
      </w:pPr>
      <w:r>
        <w:rPr>
          <w:rFonts w:ascii="Times New Roman"/>
          <w:b w:val="false"/>
          <w:i w:val="false"/>
          <w:color w:val="000000"/>
          <w:sz w:val="28"/>
        </w:rPr>
        <w:t>
      Шалқар ауданы аумағындағы қоғамдық жайылым алаңы жайылатын малға жайылымдық жемге деген қажеттілікті қамтамасыз етеді. Алайда, Бершүгір елді мекенінде жайылымдардың тапшылығы – 5473га, ал Бозой ауылдық округте - 71828 га құрайды, осыған байланысты жайылымдық аумақтарды босалқы жер қорынан бөлуді қарастыру қажет.</w:t>
      </w:r>
    </w:p>
    <w:bookmarkStart w:name="z13" w:id="9"/>
    <w:p>
      <w:pPr>
        <w:spacing w:after="0"/>
        <w:ind w:left="0"/>
        <w:jc w:val="both"/>
      </w:pPr>
      <w:r>
        <w:rPr>
          <w:rFonts w:ascii="Times New Roman"/>
          <w:b w:val="false"/>
          <w:i w:val="false"/>
          <w:color w:val="000000"/>
          <w:sz w:val="28"/>
        </w:rPr>
        <w:t>
      5-кесте. Қажетті қосымша жайылымдар</w:t>
      </w:r>
    </w:p>
    <w:bookmarkEnd w:id="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ауданы бойынша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ауданы</w:t>
            </w:r>
          </w:p>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150, 154, 40, 37, 63, 53,158,39,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Сұр жусан, сұр жусан–бетеге, сұр жусан–еркекшөп, жусанды өсімдіктер жеңіл саздақты және құмды топырақтарда, кей жерлерде құмды жерлерде еркекшөп–сұр жусан өсімдіктерімен (20%-ға дейін) кездеседі.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Жусанды-70%</w:t>
            </w:r>
          </w:p>
          <w:p>
            <w:pPr>
              <w:spacing w:after="20"/>
              <w:ind w:left="20"/>
              <w:jc w:val="both"/>
            </w:pPr>
            <w:r>
              <w:rPr>
                <w:rFonts w:ascii="Times New Roman"/>
                <w:b w:val="false"/>
                <w:i w:val="false"/>
                <w:color w:val="000000"/>
                <w:sz w:val="20"/>
              </w:rPr>
              <w:t>
Шағырлы-30%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8.8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p>
            <w:pPr>
              <w:spacing w:after="20"/>
              <w:ind w:left="20"/>
              <w:jc w:val="both"/>
            </w:pPr>
            <w:r>
              <w:rPr>
                <w:rFonts w:ascii="Times New Roman"/>
                <w:b w:val="false"/>
                <w:i w:val="false"/>
                <w:color w:val="000000"/>
                <w:sz w:val="20"/>
              </w:rPr>
              <w:t>
182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37214394</w:t>
            </w:r>
          </w:p>
          <w:p>
            <w:pPr>
              <w:spacing w:after="20"/>
              <w:ind w:left="20"/>
              <w:jc w:val="both"/>
            </w:pPr>
            <w:r>
              <w:rPr>
                <w:rFonts w:ascii="Times New Roman"/>
                <w:b w:val="false"/>
                <w:i w:val="false"/>
                <w:color w:val="000000"/>
                <w:sz w:val="20"/>
              </w:rPr>
              <w:t>
9675742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 геоботаникалық зерттеу мәліметтері</w:t>
      </w:r>
    </w:p>
    <w:p>
      <w:pPr>
        <w:spacing w:after="0"/>
        <w:ind w:left="0"/>
        <w:jc w:val="both"/>
      </w:pPr>
      <w:r>
        <w:rPr>
          <w:rFonts w:ascii="Times New Roman"/>
          <w:b w:val="false"/>
          <w:i w:val="false"/>
          <w:color w:val="000000"/>
          <w:sz w:val="28"/>
        </w:rPr>
        <w:t>
      Геоботаникалық зерттеу нәтижесінде анықталған жайылым түрлері: сұр жусан, сұр жусан–көкпек, сұр жусан–еркекшөп, жусанды өсімдіктер жеңіл саздақты және құмды топырақтарда, кей жерлерде құмдарда еркекшөп–сұр жусан өсімдіктері кездеседі. Өсімдік жамылғысының құрамында кездесетін өсімдіктер: жусан, сыбызғы, көкпек, селеу, бидайық, қараған, тобылғы. Ауылдық округтің жайылымдарының жалпы проективті жабындылығы — жалпы алаңның 41%-ын құрайды. Қауіпті және улы өсімдіктердің мөлшері — өсімдік жамылғысының 4%-ы, олардың ішінде бозаша, қарақұмық, адыраспан, қоржақ, сафора бар. Бұл жайылымдардың потенциалды өнімділігі — табиғи ылғалдылықта гектарына 7,0 ц/га дейін жетеді.</w:t>
      </w:r>
    </w:p>
    <w:p>
      <w:pPr>
        <w:spacing w:after="0"/>
        <w:ind w:left="0"/>
        <w:jc w:val="both"/>
      </w:pPr>
      <w:r>
        <w:rPr>
          <w:rFonts w:ascii="Times New Roman"/>
          <w:b w:val="false"/>
          <w:i w:val="false"/>
          <w:color w:val="000000"/>
          <w:sz w:val="28"/>
        </w:rPr>
        <w:t>
      Шалқар ауданы Ақтөбе облысының оңтүстік бөлігінде орналасқан. Аудан көлемі шөлейтті аймақ зонасына жатады. Топырағы қоңыржай. Жайылымды тиімді пайдалану, оның тозуына жол бермеу, әр малдың жақсы жейтін шөбіне қарай орналастыруға да байланысты.</w:t>
      </w:r>
    </w:p>
    <w:p>
      <w:pPr>
        <w:spacing w:after="0"/>
        <w:ind w:left="0"/>
        <w:jc w:val="both"/>
      </w:pPr>
      <w:r>
        <w:rPr>
          <w:rFonts w:ascii="Times New Roman"/>
          <w:b w:val="false"/>
          <w:i w:val="false"/>
          <w:color w:val="000000"/>
          <w:sz w:val="28"/>
        </w:rPr>
        <w:t>
      Шалқар ауданының климаты тым континенттік. Орташа ауа температурасы қаңтарда – 13 – 15°С, шілдеде 24 – 35°С. Жауын-шашынның мөлшері 100 мм-ге жуық. Аязсыз күндер саны 160 тәулік, қар жамылғысы жұқа (10 см), ол 80 күндей жатады. Вегетация кезеңінің жылдық температура жиынтығы солтүстігінде 3400 °C, оңтүстігінде 3800 °C. Жауын-шашынның жылдық орташа мөлшері солтүстігінде 150 мм, оңтүстігінде 105 мм. Оның 80%-ға жуығы көктем мен күз айларына келеді. Атмосфера қуаңшылықтың орташа мөлшері 50 тәулік. Аудан өте құрғақ агроклиматтық ауданға жатады. Сондықтан гидротермиялық коэффицент 0,3-ті құрайды, яғни ылғалдылығы өте төмен аймаққа жатады. Аудан аумағында желдің басым бөлігі солтүстік-шығыс (22%) және оңтүстік-батыстан (18%) соғады. Қыста солтүстіктен соғатын жел 24%-ды құраса, жаздағы жел 26%-ды құрайды. Желдің жылдық орташа жылдамдығы 4 – 4,5 м/с.</w:t>
      </w:r>
    </w:p>
    <w:p>
      <w:pPr>
        <w:spacing w:after="0"/>
        <w:ind w:left="0"/>
        <w:jc w:val="both"/>
      </w:pPr>
      <w:r>
        <w:rPr>
          <w:rFonts w:ascii="Times New Roman"/>
          <w:b w:val="false"/>
          <w:i w:val="false"/>
          <w:color w:val="000000"/>
          <w:sz w:val="28"/>
        </w:rPr>
        <w:t>
      Ауданда 4 мал қорымдары мен 24 ветеринарлық пункт жұмыс жасайды.</w:t>
      </w:r>
    </w:p>
    <w:p>
      <w:pPr>
        <w:spacing w:after="0"/>
        <w:ind w:left="0"/>
        <w:jc w:val="both"/>
      </w:pPr>
      <w:r>
        <w:rPr>
          <w:rFonts w:ascii="Times New Roman"/>
          <w:b w:val="false"/>
          <w:i w:val="false"/>
          <w:color w:val="000000"/>
          <w:sz w:val="28"/>
        </w:rPr>
        <w:t>
      Ветеринариялық - санитариялық объектілер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Ауылдардың,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 иялық пункттері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тоғыту орындары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 ұрықтандыру пункттері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қорымдары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жоспарлан ғаны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салынғаны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Бегімбет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Қотыртас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Аққайтым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Байқадам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Шілікті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Қаратоғай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Жылтыр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ауданы бойынша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ауданы бойынша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4 қосымша</w:t>
            </w:r>
          </w:p>
        </w:tc>
      </w:tr>
    </w:tbl>
    <w:bookmarkStart w:name="z17" w:id="10"/>
    <w:p>
      <w:pPr>
        <w:spacing w:after="0"/>
        <w:ind w:left="0"/>
        <w:jc w:val="both"/>
      </w:pPr>
      <w:r>
        <w:rPr>
          <w:rFonts w:ascii="Times New Roman"/>
          <w:b w:val="false"/>
          <w:i w:val="false"/>
          <w:color w:val="000000"/>
          <w:sz w:val="28"/>
        </w:rPr>
        <w:t>
      Кесте 1. Ауыл шаруашылығы жануарларының иелерін көрсете отырып, олардың саны туралы деректер</w:t>
      </w:r>
    </w:p>
    <w:bookmarkEnd w:id="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500325302656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Қазкенов Жұмат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680410301780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Баймағамбетов Әбілғазы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531024300112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Жанай Сағындық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790502302058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Қабақов Жанәділ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570215301867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Қабылов Мәлік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400729400477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Қайырмағанбетова Салтан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740126300257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Қалмұратов Бегімбет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631201300660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Қалуов Асқар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600116302449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Қартбаев Мінажаддин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570407300723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Әбдінасыр Абдолла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630504302186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Әбдінасыров Сайдулла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771209302371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Әбенов Оралбай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521004300032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Әдман 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670730300146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Әлиев Алаш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650807301004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Әминов Аманғос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580902300479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Қоқашев Муқарам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630920301308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Қожан Қанат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681020302058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Қожин Қайдар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730608300235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Өтебаев Бекайдар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510328400234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Өтебаева Ықыра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780608301669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Қыдыров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570815300543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Ақметалы Мұхмбетқали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670920300595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Абдіқалықов Жолдас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591224400771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Абдінасирова Өтежан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650320301578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Абдінасыров Нураскан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550101301536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 Амантай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730827302163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 Рафик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420904400414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Абдуллина Әзира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790219300866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Абибуллин Нұрым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590103300030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Абушанов Смағұл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580421400173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Абшанова Бағдажан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710601302296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Аймашов Әлібек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611015303214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Айтуғанов Сәлік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680108300631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Акжанов Батыргали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960802351446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Ақшолақ Мейіржан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550311301598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Алдашев Сағынғали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880102301758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Алимбаев Бакдаулет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651018301231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Ербол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741012302296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Айболат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880815351324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Аамнов Ганибек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881101351276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Ахметалы Мұқамбетқали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700714400103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Аширбекова Кулайым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670705301297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Бақберген Сержан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520715401486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Бақиева Аққағаз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760216301515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Бақытов Әсет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721011301774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Бақтыбаев Кенжеғұл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690509300405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Балымкулов Женис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530223300934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Бахрадинов Жаңабай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570401302211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Баяманов Ізбасқан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910822301949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Баяманов Уәлихан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550403300242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Бекмұратов Амантай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800109300169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Бекмуратов Айдар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590512301944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Бкрдешов Мұханбедла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771118300241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Бердимаганбетов Амантай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650217300681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Бердімұратов Дәулетбай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610217300681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Бердімұрат Дәулетбай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760726300529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Бердімұратов Серікбай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530928300352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Берентаев Қойбағар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620301301431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Бисеналин Қуатбай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700529301853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Бисеналин Берік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900127351182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Бисенбаев Адайбек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680308303336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Бортаев Бердібай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590801301053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Дүзімов Жұмағұл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620120302652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Дүзімов Қонысбай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520220300877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Дәулетқалиев Бисенғали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640413302292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Дүзімов Ырзабай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710821301822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Есенбаев Сағынай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910619301529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Әбдіқалықов Айдар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650801303211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Әбілов Мақсот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570724300658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Әйтен Сейілжан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630407401484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Әлімбаева Нұржамал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701230300832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Жұқан Кенжебай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550106400650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Жұмағазина Күнзада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490202400044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Жалмұратова Сәбила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840607401811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Жамантаева Айнұр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710802401845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Жамантаева Гүләйым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810224301253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Жамбулов Нурлыбек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710218300519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Жанқабыл Боранбай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540323301521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Жанабергенов Данеғұл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820325301998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Жанабергенов Рахат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740701301647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Жанаев Жұмабай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550625300527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Жанаманов Нұрболат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471120401016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Жангельдина Қанеш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690822302522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Жанин Тынықбай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630613300493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Жанықұлов Қонысбай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580411300945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Жаңабергенов Есенқұл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800319402084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Жекеев Назар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610315402012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Жәниева Ажар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720112302302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Жолекенов Жалаладдин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771217302068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Жұбаниязов 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650307401365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Жұмамұратова Зина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761205301459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Зинадинов Амандық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901015350861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Иманбаев Сержан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900426450730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Мұхит Мухитовна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701106301866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Иманкулов Мирамбай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650509302513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Ізтілеуов Әмірхан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550907301647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Көрпебаев Таубай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760715300549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Кайырмаганбетов Алтай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780421302988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Какин Нуржигит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880907351176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Калмуратов Руслан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570301303028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Карамурзин Сердалы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810815301444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Каукин Бекайдар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900701351380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Кемалов Рақымжан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870907302037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Кокашев Максат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870307302253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Коразбеков Естай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790902302548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Көмекбаев Медет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850301300349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Қансұлтан Жәнібек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711013300933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Қоблашев Еркебұлан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710601300987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Қожан Талғат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810121300394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Қожахметов Кенжебек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900530350733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Қорықбасов Жолдас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720113301756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Қуандықов Бекболат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010120551285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Құдайбергенов Бекет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980707351526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Қыпшықбаев Есет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620106300977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Лекеров Ахметжан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590215301454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Мәтенов Жұмалы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470422300477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Мұханбеталин Рәт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810629300158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Манашев Нұрбол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870830302455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Матенов Сандибек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510509301567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Мәтірзин Абибулла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710922300536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Муканбеталин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861210302396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Мурзабеков Жансерік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600501304864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Мұқамбетжанов Мейрамбек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631012302114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Мұханбеди Серкебай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940709351202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Жұмажан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710708300344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Назарбай Аманкельди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641107301025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Алтынбай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761018301786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Наурызов Жамак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610101300145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Наурызов Ахатай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720530301238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Наурызов Жарқынбай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011027550833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Нұрмұқанов Ақберген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720423402230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Нұртигенова Миркүл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570316300606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Омарханов Әбдіхат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761012300580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Өтеп Темірбай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621205300744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Пірімжанов Ақан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750101309820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Рақыманов Мағауия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520710300946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Сағынай Сағыныш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800317302255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Сағындық Нұртуған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930926351459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Айбар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640615300046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Сармурзин Нұржан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811130300534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Дастан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900909301890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Сатаев Медет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830924300204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Сәрсенов Әмірхан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681214301430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Сисенбин сағынадин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410308405730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Сыдықова Бәтима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720609300378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Тілеубаев Ағыбай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641102301583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Түлкібаев Қуаныш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670313302472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Түлкібай Меңдіғали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660220301704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Төрәлин Әбілхайыр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601203300804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Төребеков Кенжебай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570118301017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Тұрмағанбетов Сәндібай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821210300818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Ташенов 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800318301926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Тәңірберген Берік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510916301074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Тілесов Алпысбай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840703303020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Тлеубергенов 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820807300197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Төлегенов Берік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800510302581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Төлеубаев Даурен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650507301247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Тұрмағанбетов Жұмабай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730723302059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Уайсов Рахымжан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680708302025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Шүренбаев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820122300460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Шектібаев Айдос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490726401240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Шонанова Жанкүміс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870916301771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021121551636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Бейбарыс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820409351613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Жомарт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711229401328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Сағынадинова Нұргүл Бүркітбайқызы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850910302129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Умирзаков Болат Сабанбаевич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700101306659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Құлжұмыров Жүкен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710202301123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Құрақбаев Нұрлан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660204401515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Қалқаева Айғаным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731106300764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Жеткерген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631003300743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Үкібас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640822300587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Әлімбай Егізбай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670927300840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Өмірзақ Жылқыбай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761111401286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Қожахмет Гұлнар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740203301184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Қожахмет 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701022300752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Еркінбай Тілеужан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630213301235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Өтебасов Суйеужан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501015401579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Қымызбаев Зинегүл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580408300750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Ақбота Оразалы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570910301895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Ақсақов Жанұзақ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480416300525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Аймағамбетов Жаңаберген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741123302616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Аймағанбетов Нұрсұлтан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691212300919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Аликулов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790923300040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Аликулов Серикбай Мухатаевич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701011300782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Алкен 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670127301136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 Ғабит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781003302928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Алонғаров Ғалмыхан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390707401225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Аманжұлова Зияда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661022301126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Аманбай Темір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760720301921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Асылбек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670505301061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Асабаев Ғалымжан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741027300856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Асабаев Едігер Әмитұлы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650118300819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Асабаев Ораз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630130300810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Бақбергенов Асқар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750227300733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Байгелдин Жанболат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710601300957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Байгелдин Мұратбай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601207300608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Байгелдин Төлеген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520512300844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Байназаров Жолмырза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700929301520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Байшагиров Асылбек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791014403439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Бақбергенова Гүлназ Сембайқызы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770922330207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Балмағанбетов Торым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570801301674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Батенов Құланбай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710115302189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Бахтияров Нұрболат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440515401550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Бахтиярова Назимаш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790516403712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Бахтиярова Райгүл Таласқызы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991105351381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Бекболат Нұрым Нұрболатұлы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600420302114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Бекжанов Бегалы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760921301716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Бекжанов Марат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580626400861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Бекжанова Ғалия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650205301889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Бекжанова Бекболат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731027300973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Бертілеу Айбек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750823301761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Бертілеуов Кенжемұрат Сағынтайұлы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350101309222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Боздақов Қойшекен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650915300920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Боздақов Марат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811017301697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Бормабаев Жәнібек Шарзадаұлы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670313300862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Бошымов Хамит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640606300592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Дабылов Сембай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730402301203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Данабай Серік Құдайбергенұлы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560423301599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Дауітов Марат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630223302357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Даулетов Роман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580123300632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Досберген Қуанышбай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670405300773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Досберген Ертай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620130300640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Досберген Нұрлан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860606302059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Досбулдаев Жаңабай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440003701097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 Елдос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581103402331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Елемесова Амандық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911012301899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Елеусизов Токтар Айдарбекович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770719302609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Елеусізов Талғат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690701301813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Елеусізов Жәнібек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360505302838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Ембергенов Ғарсыбек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800201401827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Еңсепбаева Жұматай Қызанқызы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800509304047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Епубаев Женис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580901402051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Ермахан Жанбибі Таңатқызы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681015300768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Есеналиев Мысайбай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811225300164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Есенқазақов Жалғас Төретайұлы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710102301893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Ешмағанбетов Жаңабай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021222551299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Әкімгереев Сәндібек Задигерейұлы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590622300845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Жұмағұлов Нұрлан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600806401246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Жұмашева Қаламқас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760331301203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Жүсіпов Бақтыбай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660220300776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Жахан Мұханбеталы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560226301479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Жақанов Абдуали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700622301036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Жақсұғұл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600807301168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Жадырасынов Қасқырбай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581103301614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Жадырасынов Өтебәли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750227300545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Жадырасынов Қалабай Тарғынұлы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570317300764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Жайлаубай Нұран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020519550966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Жақанов Алданазар Әбдуалиұлы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671118300598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Жақсығұлов Самат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740612302215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Жаманғараев Сайлаубай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740310301740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Жаманкұлов Алдажар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950910451580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Жанарыстанова Гүлсезім Жанболатқызы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750804301946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 Ерғазы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730107300935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 Ербол Әбикеұлы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561107301206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Жандарбеков Әбдір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831010300713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Жандарбеков Нұрбек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411220300936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 Алтынбай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740225300979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Жетеген Еркін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950617350414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Жолшаров Тұрар Ғабитұлы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000308551160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Жұмалин Нұрлыбек Дүйсенғалиұлы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950718350265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Жұмашов Ибрагим Нұрланұлы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010816551401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Зейнулла Бекет Нұрлыбекұлы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790526300805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Исайлов Берик Жумамуратович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661110301233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Ізтаев Сатмағамбет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700825300993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Кәрібай Амангелді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760825300994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Кәрібай Елдос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490910301194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Каналы Айболат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730217401284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Кеншінбаев Жанар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480220301647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Кинбаев Арыстан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660310303323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Кулетов Данияр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590415300979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Құламанов Мұрат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700530301908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Құрманиязов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950713351583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Қымызбаев Райымбек   Сартайұлы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601226300651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 Кузенбай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930412400288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Маралова Перизат   Күзенбайқызы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580518301599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Маханов Өтеген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630911300737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Махаш Мәбарак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641001301950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Меңдібаев Қанжарбай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710908300847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Меңдібаев Балтабай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480205301754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Мекебаев Тәңірберген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590515301346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 Жансұлтан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961219351077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Мұханбетияров Ерсұлтан Мұханбетиярұлы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780201302199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Нарегеев Жәнібек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710505301140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 Жанболат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721127400991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 Назгүл Тілегенқызы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781101530235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 Каират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730114300314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Оңбай Ардақ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591220301840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Омарқұлов Қурманбай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810828302265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Оралбаев Дастан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570310301269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Оралбай Аманғали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610301301349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 Қазым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010408650134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 Даниэлла Жолдымұратқызы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600320302933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Оразбай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620516350378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Рысбаев Мұхтар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640504301635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Сәрсенбаев Абзал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951028351502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Садуақасов Аслан   Абзалұлы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591227301115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Садықов Сарыбай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940101303297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Садықов Жаңажан   Сүйеужанұлы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790922302266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Сайымов Нұртуган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630814301232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Сайымов Әбдіраш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370917300695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Сайымов Ұлтан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730108300722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Сайымов Берік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730310301233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Сайымов Сәндібек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990426450846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Сапарғалиева  Алтынқұс Саматқызы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570108301171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 Қасқырбай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741115300755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Сексенбай Жолдас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750301302305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Серғазин Бекболат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581111301370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Серғазин Нағым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721017401218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Улжан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790601304082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Тіржанов Ербол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790731300895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Тұрымов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710116302769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Тажиев Максат   Есжанович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931105301045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Тарғынов Жанатай   Қасқырбайұлы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750609300046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Тиржанов Бакитжан   Нагашибаевич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881114451025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Тиржанова Алмагул   Тугелбаевна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830626302092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Тілепбергенов Бегалы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490228301424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ТілеумағанбетовҚуаныш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741011301807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Тлеуімбетов Талғат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681025301146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Уркинбай Есеналы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700505402718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Шалғынбай жанаргүл Амангелдіқызы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610317301683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Шатаев Нұрбай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700512301266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Ысқақов Жолдыбай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421014300610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Қазыбаев Мырзабек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560710300550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Қамбар Тілепберген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600601301199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Ұбнияз Қойлыбай Сағынайұлы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681024301666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Әбуов Қалмырза МыҢжасарұлы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600612301070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Cүйеуов Жақсыберген Мәжитұлы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600104300734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 Аймырза Мынжасарулы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680303300582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 Ермұрат Бахытұлы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700103300721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Алмағанбет Болат Қойшыбайұлы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790513301773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Алмағанбет Нұрбол Койшыбайұлы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890612350818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Алмаганбетов  Нуркен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970620350800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 Қалабай Серікұлы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690109301627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Анешов Сержан Орынбасарұлы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680115401763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Анешова Сайран Тыныштыққызы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580203301149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Ахетов Ермекбай Ахетұлы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500906300723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Бөлебай  Тынышбай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580819301015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 Кенжеғұл Исағалиұлы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590828300508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Башен Жанабай Аяғанұлы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450109400448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Бекмағанбетова Күлпаш Жанатайқызы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970921350877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Болатбай Нұрдаулет Мақсатұлы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010112550149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Болатбай Ақниет Мақсатұлы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990609351337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Болатбай Бағдаулет Дәуренұлы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010404551570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Болатбай Бекарыс Дәуренұлы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780902401673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Бултекова Гулшат Сагындыковна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500509400721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 Қазима Шаукілқызы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730612300643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 Қойшыбек Құлсымақұлы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550325300675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  Мұханбетәли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500918300868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Еденов Әбдіжәлел Құлсымақұлы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660511300583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Есенжол Мұратбек Қалдыбайұлы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560804301533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Есенқұлов Садық Ұзақбайұлы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700215300640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Әбдіғали Нағи Сағынғалиұлы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680102303019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Әлиев Дүйсенбек Жұмағалиұлы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600101318047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Әлин Қыдыралы Жақсыбайұлы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661219301434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Жанияров Рамазан Сағидуллаұлы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631210300570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Жансүгір Талғат Жайлыбайұлы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490210300923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Жансугир Маманбай Жайлыбайулы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320121300450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Жансугиров Жумабай Жансугирулы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581126301907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Жансүгіров Рамазан Жайлыбайұлы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760331302519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Жубаев Жолдымурат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951111351266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Бекнұр Нұрқашұлы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660508300820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Ізтілеу Мұрат Амангелдіұлы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920412301357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Ілиясов Рауан Мирамұлы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860101401983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Купенова Жансая Рахибовна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690225301083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Орналы Ілиясұлы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731215301577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Қалпақов Баймұрат Олжайұлы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540729301390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Қаратаев Жаңбырбай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700519300751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Қарпық Бауыржан Иманқұлұлы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720120302039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Қосқұлақов Өтебай Өтегенұлы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490101416081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Құдайбергенова Балдырған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731220401668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Қыстаубаева  Тойдық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760414301208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Мұқыш Төрехан Барлықұлы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541112301428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Мейірханов  Алшынбай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600405301500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Муханбетказин Алдаберген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640223302041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Мұқанбетжанов Мейрамбек Үбашұлы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970511350620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Мұратов Махамбет Абайұлы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670518300133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Нуртаев Еркин Ирзагазиевич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900205351304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Нуртазин Айбек Амандыкович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721101301149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Нұрмағанбетов  Әлжан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730501302963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Орынбаев Жәнібек Қалдыбайұлы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551101301320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Өтешов Бердібек Ақпанұлы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531014401251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Рысмағанбетова  Айнагүл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790505402536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Рысмаганбетова  Айнур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560205402588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Садықова Жасан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550717300616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Салықбай Төреғали Үмбетжанұлы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870701301099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Салыкбаев Арон Турегалиевич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870809300701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Мухтар Жумабекович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641106301604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Сариманов Мирамбек Жазитұлы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370625300465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Сарыбаев Мырзалы Балтасұлы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980301351380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Семен Мереке Махсатұлы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840815303008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Сүлейменов Тұрлыбек Ұзақбайұлы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840421302248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Тагибергенов  Жаксылык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560706300747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Таңсықбай Сембі Жұмабекұлы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841010302266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Таубаев Нурболат Азимжанович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770226300701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Тілеубай Төлеген Бөлегенұлы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650802300450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Толешов Алибек Тлеужанулы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500922300919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Төлешов Әкімжан Тілеужанұлы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760523302463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Тұрмағанбетов Мұхидолла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621101303520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Убниязов Койшыбай Сагинаевич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870128302240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Уралбаев  Боранбай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950617351620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Үбайтжан Раис Қуандықұлы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700825300993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Кәрібай Амангелді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520114300622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Сидақ Жайнақ  Сидақұлы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761009301582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Сиыршин Бірлікбай Алпысбайұлы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590912302005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Құлнизов Сенбай Бисенғалиұлы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590508301704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Рысбай Ілиясұлы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700818302002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Қалуов Талғат Тыныштықбайұлы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650613301510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 Серик Казбекович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560116300726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Айназар Түлкібай Айназарұлы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840127302081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Айназаров Еркебұлан Жанағұлұлы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920217301317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Айшаганов Азамат Сагидуллаевич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881217401227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Алматова Айжан Кайрбергеновна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360313301291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Артықбаев Сағынай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680912300721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Сәндібай Жадырасынұлы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470806300956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Аяғанов Темірбек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930926400470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Бактыбаева Айсулу Мейрхановна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820316300465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Бахрадинов Қайсар Әлиұлы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40530550761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Бекмырза Сәкен Медетұлы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560715302138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Биханов Тілеужан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621006301736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Дүзімов Смағұл Мәжитұлы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570620300781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Доштияров Бекбулат Кунакбайулы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501217301114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Сайлау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810417300899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Елембаев Сандыбек Байкенович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680131301176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Елеукен Бөлекбай Ақымедоллаұлы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680131301176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Елеукен Бөлекбай Ағымедоллаұлы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630927301584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Елеукенов Мұхидулла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750207302374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Ермағамбет Ғазиз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910216302516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Ермагамбетов Қали Байзақұлы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960920351690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Естөре Ақтан Досанұлы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880811301643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Ещжанов Серик Отарбаевич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791121303266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Әбдірахман Нұрлан Нағашыбайұлы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690612301097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Жұмағұл құрманғазы Қуандықұлы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20101551456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Жақасов Орынбасар Шырақбайұлы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800302301344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Жанағұлов Жарасқан Жанағұлұлы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651205300646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Жанай Шатөмір Оразбайұлы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670119402078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Жанасова Бақтылы Мәжитқызы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641202300472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Жарқыналы Нұрлыбек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670310301824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Жиеналин Жанғазы Жарқынбайұлы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910517301356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Жумағалиев Қайрат Болатбекұлы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690317302223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Кеншембай Намазбаевич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771113302647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Исатаев Ерлан Сабырұлы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831220301476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Көбекбаев Әлибек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620301302399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Күсебай Рамазанбай Күсебайұлы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660502300685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Каюпов Әбдіғали Нағашыбайұлы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820304300380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Каюпов Кеңес Серікбайұлы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571019300767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Каюпов Серікбай Нағашыбайұлы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691218350452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Серікқали Баймағанбетұлы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620727301317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Кеуекбаев Орынтай Жұмаханұлы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740828300622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Кубекбай Алтынбек Аймурзаулы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980803350906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Қаналы Мереке Кенжеғұлұлы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911217400663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Қожаниязова Самал Еркінбайқызы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600109301710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Мұратов Әділгерей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590622401344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Маманова Тәпи Зиноллақызы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700304400603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Мендигарина Алима Естурекызы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800223302521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Мирхан Сайлаубек Асқарұлы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690912300802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 Хамзе Мухиатұлы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730702301869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Мұхамедияров Алмат Кәрібайұлы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961117351151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Мұхтар Ақниет Қайырғалиұлы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800914301232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Мырзағары Дәуірбай Мұратұлы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890925351403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Мырзагарин Бактыбай Муратович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740408301058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Нұрпейісов Мырзабек Қазыбекұлы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710306302147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Нүрпейсов Талғат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771210402076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Нағашыбаева Бахытгүл Тұрарқызы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630930301679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Науанов Табынбай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571120300944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 Амантай Расұлы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650331350506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Нурпейсов Жолхат Сахманұлы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671205401317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Нуртазина Маржангуль Джомартовна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750328301077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Нұрғабылов  Нұрлыбек  Төлеуұлы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820609300894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Нұрғабылов Бердібек Төлеуұлы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780730302744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Оразбай Бауыржан Жаханұлы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620201302177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Ормантаев Бақберген Ормантайұлы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750101310081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Нұрланшы Рыскелұлы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600412300888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 Нұрғалым Муашұлы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610216400830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Сағынаева Зауреш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590729301697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Салекин Жағыпар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780106302638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Сейтмағамбетов Мұрат Абядиұлы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880721351383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Куаныш Толегенович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520830301128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Шарухия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810404301995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 Жанбырбай Шарухияұлы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750903302625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 Задигерей Шарухейұлы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841225400205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Смағұлова Гүлнұр Ертайқызы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520202402386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Смағұлова Мәрияш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620420400950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Сүйінбай  Гүлжанат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770131302107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Төлеков Әуелбай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780223303018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Томак Аскербек Максатулы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10124550818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Төлеубаев Парасат Серікбайұлы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721125402174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Төремұратова Зәмзагүл Тоймағамбетқызы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871119401738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Уксикбаева Алтынай Талгатовна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671116300587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Шакиров Мейрамбек Умирсерикулы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610320302494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Шакиров Нағымедулла Айшекенұлы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810208302373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Ырғызбаев Ерлан Ырғызбайұлы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650115300634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Құлмурзин Жолмырза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731230300808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Құрмантаев 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591025301731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Қантөрин Бақтыбай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730101315732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Әділгереев Үсен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770429301023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Ұзақбаев Қайсар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560909301878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Қитаманов Серікбай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591205301958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Өмірбаев Бақытжан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721102301322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Өмірбаев Жоламан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561020301075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Өмірбаев Рысқали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690121301068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Қожагелдин Мейрамбай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790528301190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Қосанов Бауыржан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541214301185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Қоянбаев Нұрғали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710705302542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Абашев Берік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711117300611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Абдигалиев Кадирбай Мырзабергенович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861101402746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Абдулина Индира Шалкарбаевна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801007303082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Абдуллин Болат Хусайнович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690915303119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Адетов 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760106301369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Айтов Ерболат Данағұлұлы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821113300870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Асет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680831300464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Бақытжан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911009301684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Бауыржан Боранбайұлы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640807300515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Мырзабай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570817400769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Раш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801201300151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Руслан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680622401323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Алдиярова Фая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640919300554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Алпысбаев Тоқсанбай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011111550740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Амангелдин Дархан Ізгілікұлы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600130401919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Аралбаева Ұлданай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671024401928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Арзықұлова Бибіжамал Шамқанқызы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621220301402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Арипов Төлеу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470115400820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Артығалиева Ағила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600813401555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Артықбаева Маржан Тарғынқызы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570317301338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Алдаберген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341115400515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Аяпова Қаншайым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710120302017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Баймағанбетов Бекболат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740525301690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Байтілеуов Киізбай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670302300565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Беркалин Орынбасар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710301301736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Әділ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710911401045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Бодан Сәуле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600126300675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Даулин Төреғали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821013301815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Ермекбаев Алтынбек Қамбанбекұлы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590922400552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Есенова Жанша Мадрейқызы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681219301735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Есіркегенов Жанғабыл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810331401063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Ешмаганбетова Женисгуль</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760420302037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Әлібеков Жаңбырбай Әлібекұлы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601218350466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Жұбаназаров Бүркіт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490415401794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Жүгініс Райза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700503300823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Жүсіпов Ақмұрат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530120302257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Жақсылықов Отарбай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790601302610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Жанасов Берик Дүйсенгалиұлы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800402300548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Жанахметов Аккали Елеусизулы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781026302031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Жанахметов Бакыткали Жамигуллаевич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811224300268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Жанхаметов Жанғали Елеусізұлы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720714301159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Жарқын Жұмабай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600621300547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Жиналин Бердіғазы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931114301659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Жолдасов Нұрқұйса Мырзагелдіұлы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890608302729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Жумагазин Бектай Сатбаевич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651001302009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Зарипов Балабек Әділбекұлы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690627301851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Зарипов Дүйсенбек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800521302412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Зарипов Кәрібай Әділбекұлы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730311301556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Зарипов Мұратбек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570604300487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Иманғазин Тұрғанбай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760813401150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Жанжігітова Г.Қ ИП Жанжігітова Г.Қ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710510300506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Касетов Сәндібек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910603301333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Кенжалин Алтынбек Тикенбаевич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700610301040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Батырхан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690618301098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Князбаев Игілік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791006300692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Князбаев Самат Елубаевич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761012400527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Князбаева Бақыт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641015401227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Князбаева Зібира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500805400890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Көптілеу Кенжетай Төлегенқызы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811223400249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Кушекова Жанагул Жұбатқанқызы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750627301756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Қантөрин Әмір Жолдыбайұлы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740318401891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Қожагелдина Жанат Хұсайынқызы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750226400546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Құлмұрзина Күміс Аманғалиқызы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700320302012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Құрмантаев Аманғали Ноғайбайұлы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930729351110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Лескен Мақсат Жылқаманұлы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720225300777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Мұқанов Алтынбек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681115302570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Майлыбаев Еламан Улыкпанович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741107300701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Малаев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711219450163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Муберекова Кыдыркуль Тлектесовна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650830301213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Нұрғожин Дүйсенбай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680920300844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Наменов Ербол Кайруллаевич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781215302702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Ниязалин Ербол Амантайұлы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600729301423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Ноғайқұлов Сматулла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771009300724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Нұрымберов Аманғали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600102305843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 Құдайберген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740824300559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Өмірбаев Еламан Рзатайұлы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781031303106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Өмірбаев Асылхан Рзатайұлы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701205301864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Өтеуов Мырзабай Қылышбайұлы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670913401660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Рзабаева Болған Ермекбайқызы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481120300698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Сақтағанов Рақым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820423302067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Ерболат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570508300752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Сатаев Іскендір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810102302852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Сисенбин Жандос Казиевич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630316300613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Сисенов Жаксылык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890212400499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Суюмагамбетова Жанна Бисенбиевна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450318300399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Төлегенов Қуат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691002300634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Төрежан Ғабиден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800712300078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Төрежанов Болатбек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671216400973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Төреханов Нәби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760804300513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Түржанов Жеткерген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870502301285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Таженов Қуаныш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640801301663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Тайлақов Алдоңғар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800426302248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Тасанов Аманғали Дүйсекенұлы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631120301341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Тасанов Елеген Дүйсекешұлы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910316350311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Таурбаев Амандык Алибекович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871119301672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Таурбаев Сагындык Алибекович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590328301924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Тойманов Жылқыбай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010615551240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 Бағдат Төлеуұлы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710414400184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Туралина Рая Утегеновна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850313301274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Умербаев Серик Дуйсекенович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650101310407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Ыбыраев Мұратбай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670212300229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Байғабыл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490303402159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Юсупова Жібек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711209301015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Курманбек Жанболат Дуйсенулы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820221300290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Кайырбаев Әділет Қайырбайұлы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661209301589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Калдыбаев Ораз Отарбайулы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611106401734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Калиева Айша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670928301408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Умбеталин Мұхтар Әлжанұлы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660320301064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Умбетов Алтынбек Ақхалықұлы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710513301312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Утепбергенов Адай Отарбай?лы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581017300699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Аккеев Жумабек Султанулы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580930300828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Аймаков Аманғали Аймақұлы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770425400482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Ақзада Жаңабайқызы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821018300229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Айтуғанов Мырзабек Жиенейұлы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790509401193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Айтуганова Женисгул Женеевна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691114301302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Әлузак Тілемісулы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510608401214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Алтынбек Әбубәкірұлы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611215301949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Жанузак Тілемісұлы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910405401551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Аманжулова Молдир Дауренбековна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660623301626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Амантаев Еркін Жақсылықұлы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770412300861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Куралбек Оралбайулы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760829401366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Арзымбетова Ақиқат Төртқарақызы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691014300516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Бакитжан Айбат Курманалыулы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930718835121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Боранбай Ерназар Боранбайұлы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681020300913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Дуйіс Серік Набиулы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680302301456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Дуйсенбаев Серікбай Әйтекешулы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561214400761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Ергалиева Ақпатша Әмірғалиқызы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560803401174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Есалина Жұмабике Атпұшқызы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030464023287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Есмаганбет Серик Тулеубайулы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931218301466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Әбдіғалиев Еркебұлан Жұмабекұлы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650901300309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Жандилдин Шингис Турмаганбетович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950704351396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Жандуллин Қайдауыл Дәуренұлы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630620400662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Жубандикова Санимкул Конысбайкызы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650508400270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Жукатаева Нурсулу Жаксылыковна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590616300179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Жумамуратов Утеген Анарбекович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570915301387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Боранбай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740601300714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Еркебулан Орынбасарулы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790620303444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Иманғалиев Ерболат Сайлаубайұлы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570514301545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Ізбасаров Боранбай Ізбасарұлы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820612301026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Ізмағанбетов Сайлаубек Реймұлы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700514301772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Ізтілеуов Батырхан Өтешұлы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730610302084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Ізтілеуов Несіпхан Өтешұлы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730921300198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Калдыбаев Маркулан Отарович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481225300470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алданай нурпиісулы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760620302163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Кенжалин Жұмағали Үсенғазыұлы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810821300499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Кенжалин Төреғали Танатханұлы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560401300957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Кенжалы Танаткан Муханбетказыулы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750404300953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Қожабаев Балтабек Нұрсылтанұлы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910702302334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Қуанышев Әділет Сәндібайұлы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661205301418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Қуанышкерей Сырым Сайынұлы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771225402236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Қуанышова Гүлжахан Тәжібайқызы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051114551633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Құрманай Қанат Аманбайұлы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520701300267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Манасов Бисенкул Манасович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681025400927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Мендібаева Айымгүл Зиноллақызы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740708300677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Мухамбеткерим Дуйсенбек Айтжанулы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701211401151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Мырзалина Қарақөз Қадырбердіқызы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650509302345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Аяп Нурғазулы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530101311470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Нуриманов Нурлыбек Нуриманулы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730629301604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Ұзақбай Ысқақұлы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630601303305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Наурызалин Нурмуканбет Абишулы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001001551154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Ермахан Нұркенұлы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851030301090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Талгат Бердаулетович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690206300261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Едиге Оспанович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611212300805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Өтепбергенов Болат Отарбайұлы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590823301390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Палуаниязов Боранқұл Садықұлы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440722300284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Піралин Жәрдемберген Ізтілеуұлы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701102300935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Піралин Мұрат Жәрдембергенұлы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831011301806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Ракиманов Серімбет Төртқараұлы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520119401446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Рахманова Жамиға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920828302062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Сәрсенбин Ердәулет Жетпісбайұлы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610301300965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Сагиталы Батыркан Казыбайулы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540301300890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Сагиталы Омархан Сагиталыулы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590310400815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Сагиталы Рахила Сагиталықызы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580510401422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Сапарова Қанзира Абдрахманқызы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600308301513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Сейіт Бақытжан үкімбайұлы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941164003105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 Галымжан Икласулы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600924300603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 Әкімжан Жасұланұлы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930123301338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Тәжібаев Дулат Жалғасбайұлы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410302300601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Тілеген Базарбай қуанышұлы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630114301158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Төремұрат Хусеиін Төремұратұлы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600806300979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Тагыбергенов Конысбай Тыныштыкович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670216302336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Тажибай Жолдас Жаксылыкулы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591101300796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Төлегенов Болатбек Қуанышұлы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690526301763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 Бирлик Мухамбедиулы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Көтібарұлы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550821300394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Умбеталин Сейл Ержанович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660707301840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Құдабаев Асқар Сейдуллаұлы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401213300272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Мұрат Шамшадинулы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561201301376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Әбілов Жеңіс Тіленбайұлы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591121300923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Үмбет Алдаберген Мұсаұлы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620315301218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Қондыбай Жетпісбай Қондыбайұлы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610427402804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Қуандықова Төлеу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801116300121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Қуатов Нұрболат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770514300876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Нурлыбек Абуович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560716300642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Айтуғанов Қалден Айтуғанұлы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520104300717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Актурсынов Талас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860808302651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Акшукиров Елдос Бауыржанович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650719300539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Аметов Еркінбай Сағитжанұлы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610209300618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Бүркітбай Қалдығара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731207400968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Баймурзина Татигуль Кадиржановна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700708301023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Байнияз Жасұлан Жолмурзаұлы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680520300592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Байнияз Нұрлан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601220300516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Башанов Қонысбай Бәдиұлы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550625300537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Бекбергенов Кенжалы Бекбергенұлы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781224302276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 Жексенбай Жолжанұлы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630807300672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 Исенбай Жолжанұлы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931202300609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 Мирас Исенбайұлы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810502302292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Бекенов Тлеужан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680401301711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Бишекен Қалдығали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670826301532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Біржанов Қуанхан Айталыұлы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610209300618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Буркитбай Калдыгара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781110399080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Гонебаев Айтм?рат Изекеевич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581007300565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Дүйсембі Жанғали Зейнегабдинулы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690415300652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Данабек Аманкелді Аденұлы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591216300791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Данабеков Нағыметолла Әденұлы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680108302013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Еденов Ақылбек Дәріғазы 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790906300395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Еденов Нурбек Сагынгазиевич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780829300167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Елубаев Рамазан Серикович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510401401833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Ембергенова Салиха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800506303479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Ерханаев Мейрамбай Сансызбаевич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560510400906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Әбрейм Раушан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520517400540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 Оралхан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661018300859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Жұмағазин Нұрлан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770920301990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Елубай Сермағанбетұлы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680705300657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Жұмабай Намазбай Аймағанбетұлы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860621402909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Жаксыгулова Эльвира Бауыржановна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760407300010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Жумагазин Бекжан Ауесович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900122302474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Жумагазин Темирлан Конысбаевич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590222402774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 Бибіхан Әділханқызы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520920302016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Жұмағазин Жетпісбай Әуесұлы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780518300166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Закарин Мурат Танжарыкович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790407301707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Зекенов Қалбек Темиргалиулы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540301300930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 Құлмырза Кемалұлы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800202300670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Кемалов Берик Баймырзаулы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610901304276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Кереков Жұмабай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810410302420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Қайыров Тұрсынбек Сәкенұлы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750322402188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Қалиева Ғалия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841217400112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Қаналина Гүлбану Нұрланқызы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740208300946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Қуандықов Нурбол Аймұрзаұлы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840712301767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Қуатов Батырбек Баймырзаұлы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610228300979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Құлбергенов Арыстанғали Қоянбайұлы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580720301170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Мұңайтбасов Темірхан Элқараұлы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581127302356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Мұқашов Асан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550405300673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Мұканбедияр Жұмат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690201300768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Матей Амангелді Убайдуллвұлы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800316300789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Матжан Нұрсаят Бақытжанұлы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601003300639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Машақов Алдоңғар Боранбайұлы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740510301301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Мәжікенов Зеренбай Әбутжанұлы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680205300639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Сабит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760708300501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Мукашов Жанбырбай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621016301314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Мухамедияров Габит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650420300553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Муханбедьяр Мажит Мырзалыулы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780707303158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Нұрпейісов Асылбек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850629302607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Берік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770415302943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Нұрмұханов Байболат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770922301307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Оразаев Жанболат Тулепбайұлы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371106302809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Оразаев Тілепбай Оразайұлы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820924302040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Прмаганбет Жасұлан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710319300449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Реймов Сарсенбай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970423351055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Сағынай Құлтасбек Болатұлы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360815301002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Сейлхан Хайрулла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930116301578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Сейталы Асқар Жылқыбайұлы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910406400846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Смағұлова Жазира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690208301873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Сулеименов Нурлан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690703401810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Тілеубаев Кенжеғұл Айдаралыұлы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430315401640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Таңатарова Бибіт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530314300661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Талмақов Султанби Талмақұлы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871114301556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Талмаков Исатай Султанбиевич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651206401943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Таспағанбетова Салтанат Аманшақызы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410215300798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Ташқараев Нұртуған Айдарәліұлы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540527301352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Торғаев Жесебай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751223300962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Төлешов Есет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671108301849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Утемуратов Амангелди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561205302148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Шүйіншалин Зинулла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510901401019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Шуақбай Задагүл Нұржігітқызы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770319302159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Шүиншалин Қалдыбай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830511300407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710313300684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Құдайберген Есенғали Кенжеғалиұлы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680729401365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Құланбаева Айгүл Қащауқызы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681009300537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Қалас Балапан Бұхарбайұлы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730511301395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Қалнияз Болатқали Балғабекұлы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730511301395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Қалниязов Бақытқали Балғабекұлы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620117301043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Қалниязов Тәжіғали Балғабекұлы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600918301341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Қарабасов Аманбай Жұмабайұлы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560203301304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Әбіниязов Жұмабек Сағындықұлы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610729301485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Қопашев Мырзағазы Төлеуқазыұлы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600726302366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Әріп Қазбек Дәуренбекұлы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600726302366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Әріп Қазыбек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650501302420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Әріп Данабек Дәуренбекұлы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730417302510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Өтетілеу Оралбай Мұхамбетсадықұлы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660901302685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Өтетілеуов Боранбай Ахметұлы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730417302510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Өтетілеуов Оралбай Мухамбетсадықұлы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670124301010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 Нұрымжан Елеумағанбетұлы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670124301010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 Нұрымжан Елеумағанбетұлы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620319300539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Абжапар Бауыржан Мамбетжанұлы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641204300400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Абжапаров Бибитжан Мамбетжанович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461117400179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Абжапарова Роза Жумагалиевна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520215302102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 Данабек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520215302102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Аймаганбетов Данабек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580912301888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Айтбеков Евгений Балғазыұлы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910901300921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Айтбеков Жасұлан Лұқпанұлы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720814302011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Айтбеков Серік Балғазыұлы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840605301824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Айтуаров Медет Жармедетұлы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740914300111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Акенжанов Ерболат Койшыкараевич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610824300833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Акенжанов Талгат Асенович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880618351630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Акимбергенов Зейнулла Калдыбаевич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781130300536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Алданов Жұмасейіт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710410300196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Алдасугуров Руслан Туктибаевич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761109301853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Ғабит Күзембайұлы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561009300493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Аманбай Сайлау Жұмамұратұлы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970228350463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Андиев Әділбек Елтайұлы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730825302162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Армяшев Дмитрий Александрович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780731302260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Оразбай Сағындықұлы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870124301627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Серикбай Сагиндикович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570920402507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Гүлжан Әбілханқызы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621115300929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Баешов Алтынбек Енсепұлы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770821301724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Байназаров Жарылқасын Сейтқазыұлы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680915300163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Балмуратов Рыскали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731205300732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Балмуханов Максат Нажмадинулы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810122300776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Басыбаев Асхат Сәлпенұлы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680410301077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Бекмағанбетов Ғалымжан Данағұлұлы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600522302055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Бекмурзин Рахметқали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720804301069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Бектешов Жанғали Мулдагалиевич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720804301069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Бектешов Жангали Мулдагалиевич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830913300958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Бектешов Руслан Молдағаалиұлы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631202302672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Бақытжан Калиович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700422302295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Бодан Жұмабек Қашауұлы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780128301767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Боданов Айбек Қашаубайұлы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760127302242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Боданов Мереке Қашауұлы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571104300957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Боранбай Бақтыберген Мырзалыұлы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910601301431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Дарибаев Нурлыбек Тайрович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710601402642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Денасилова Клара Әбукызы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700924300278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Досанов Ерханай Кулмурзинович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400117300723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Есенғалиев Айман Есенғалиұлы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731002300769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Есіркепов Ержан Кеңесұлы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610826301155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Жұбаназар Мұхтаркали Әбілайұлы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661201301604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Жұбаназаров Сәрсенғали Абылайұлы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520510300645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Жұмағұл Нұрым Мұхтарұлы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881007301050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Жалгасбаев Аслан Елубаевич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910705301080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Жалгасбаев Бактияр Бисенович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681217301308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Жалгасбаев Бауыржан Рахметуллаевич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900605351537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Жалгасбаев Руслан Нагмедуллаевич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690126302053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Жанаев Асылбек Бақытбергенұлы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970802350879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Жанин Шынтас Алтынбекұлы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570108300232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Жантурин Жумагали Нуримович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630215302214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Жиенбаев Сарсенгали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631106300208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Жубаназаров Бакыткали Аблаевич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571210301783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Жубанышев Байтиби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900916351072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Жумабаев Ансар Маратвич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731024301231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Жумашов Куаныш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730115300730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Жұбаназар Айтқали Кәрімұлы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690703300482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Жылгелдин Жұмабек Өмірбайұлы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670915301675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Зарипов Абат Әділбекұлы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720422301895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Зарипов Әскербек Сұлтанұлы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800113300091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Ильясов Абзал Урынбасарович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690906301570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Исмағұлов Талғат Есқазыұлы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651023301536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 Асылхан Ғазизұлы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570111300655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Ізтілеуов Жұмағали Бағиұлы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621121300971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Ізтілеуов Серік Бағиұлы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570111300655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Ізтлеуов Жумағали Бағиұлы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920402300730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Каласов Бигали Бахытжанұлы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790305300090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Кандиев Сабит Жеткергенович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920725301527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Касимов Сериккали Серкебайулы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641029301636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 Жолдыбай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641029301636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Кемалов Жолдыбай Сулейменұлы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870524302144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Кенесов Канат Бакиткалиевич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810807302439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Сағитжан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770802301344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Көптілеуов Нұрбек Жарасқанұлы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831208301153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Көшеков Азамат Жұбатқанұлы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871223301658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Тимур Кенжегалиевич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901029450824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Кузембаева Марал Куантаевна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720331301048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Күзембаев Мақсат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950222351534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Қабидулла Оразалы Жанболатұлы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670513301669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Қарабасов Абдулла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760601301518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Қарабасов Аманжол Амантайұлы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970308351248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Қойшықараев Асланбек Асылбекұлы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850126300547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Қосанов Рахымжан Бақытұлы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620910302499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Мұқашев Марат Сағитұлы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961021351020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Мамай Нұрсұлтан Елдарұлы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730102300581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Мамбетжан БауыржанОрынбасарұлы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660523302175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Мамбеткулов Нурхат Мурзаханулы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610325300669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Мамбеткулов Сенқали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710226400579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Мамбетқұлова Жұмагүл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650811300201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Мамбетов Максат Бисенович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590215301711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Маметов Толағай Төлегенулы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780125302929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Мендеев Есенғали Амантайұлы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910421301037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Мәмбетқұлов Досым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581012302291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Хамза Сагитович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601201401154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Мукашева Сабия Убайтқызы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700921301329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 Елдар Мамайұлы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670524301590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Мұратов Қайрат Дүйсебайұлы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830413301978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Нарбаев Ернур Серикович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711205300769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Наурызбав Болатбай Шүйеншалыұлы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550703300194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Қуандық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550703300194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Қуандық Шуиншалиевич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820828300588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Асхат Нұрғалиұлы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520328300160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Нуртай Тулеуович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580725301069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Наурызбай Нұрғали Төлеуұлы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910216301627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Нускабаев Бекболат Дуйсеналиевич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820624301715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Нұртазин Ғалым Мұхамбетрахимұлы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700418301136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Оразаев Талғат Жаксылыкович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820101306514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Отепов Шындаулет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711111300351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Өтеп Шынболат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760924301485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Өтешов Асланбек Өтегенұлы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750615300188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Рышбанов Серик Артыкалиевич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660419301151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Сағынаев Темірхан Орынбасарұлы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770309302471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Сагиджанов Нургалым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950822350786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Сағынбай Серікжан Болатбайұлы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820406302609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Салихов Нурлыбек Сабитович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640516301472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Самбаев Жақсымұрат Баймұханұлы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560224300419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Сандыгул Куаныш Ахметулы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611130300919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Сариманов Сүлеймен Жамилұлы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681220301047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Сарман Темір Мырзағалиұлы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741113301138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Сарманов Тимурғали Мұрзағалиұлы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520902300021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Аккали Муханбетович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790722301303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Нурбол Акказиевич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780917301094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Сердалиев Манат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631018301159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Сәндіғұл Айаныш Ахметұлы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640315400291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Дамеш Жаниевна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711004300964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Тәжібаев Мақсат Сайлауұлы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730302301021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Төкеш Еркебай Көмісбайұлы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880403301328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Танов Батырбек   Габитович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730204300734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Тасымов Ақылбек Таңатарұлы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730204300734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Тасымов Ақылбек Таңатарұлы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360825300881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Темірбаев Ыбырай Каукенович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861108302094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Тлеубергенов Ринат Серикович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701128301757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Тоғанов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701128301757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Тоғанов Ерлан Амангалиұлы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680611301119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Тоғанов Нұрлан Аманғалиұлы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570606401551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Төребекова Улболсын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621227300640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Уақбаев Дүкенбай Әлиұлы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750101301382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Убайтжанов Ерқасым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980123351155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Уразгалиев Аян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660724300578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 Болат Құдайбергенұлы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690226301712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Бауыржан Тагбергенович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710711302426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Ердаулет Байқожаұлы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461005300123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Кудайберген Замадинович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461005300123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Кудайберген Зинадинович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890223351536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Утетлеуов Жасулан Боранбаевич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650830302221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Храмов Александр Алексеевич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660201301611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Шүренбаев Мақсат Үмбетжанұлы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660201301611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Шүренбаев Мақсат Үмбетжанұлы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741101301965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Шаңкөзов Лескен Ысқақұлы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700101304880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Қазиев Ұзақбай Ізбасарұлы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701116301484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Өтеуов Марат Қармысұлы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910819301566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Ажимадинов Айбол Абдикеревич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851220301767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Айтуганов Нурбакыт Танжарбаевич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660423300908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Алмағанбет Жақсылық Райұлы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640321300424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Алмаганбетов Жасулан Райулы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581218301530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Алмағанбетов Сағи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880401351402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Алмадинов Елдос Жандосович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670516301666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Қасым Есмаханұлы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451205300763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Арыстанғалиев Серікжан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620204302054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Асауов Оразбек Сағынайұлы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840217302136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Ахметкереев Мекен Ғазизұлы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811022300150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Мирас Жадырасынұлы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730509301255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Байғазин Женіс Бақытжанұлы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781201300135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Байбараков Жасулан Жауынбаевич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761008301656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Байбараков Шукир Жаунбаевич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641022400933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Байғазы Марал Төлеуқұлқызы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640907300747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Баймағанбет Еркінғали Садуағасұлы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910722302567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Баймағанбетов Сайран Әбдіғалиұлы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660505400880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Баймағанбетова Күләйм Жұмабекқызы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920619302320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Баймырзин Нұржан Гайниұлы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901008350952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Бактыбаев Асылхан Елюбаевич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900715351119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Балымбетов Санжар Тоқсанбайұлы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620504300831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Батуалин Мұрат Жайбергенұлы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641107301709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Бертілеуов Асылбек Қортынбекұлы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640803300761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Бесбай Сырым Асанұлы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570215301460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Бисенбай Серікқали Қабенұлы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780610302172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Бірмағанбет Жансерік Амантайұлы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830810301014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Бөлекбаев Қайыржан Шалқарбайұлы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580508300328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Бримбетов Алпысбай Аманжол?лы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651008300665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Булекбаев Бухарбай Абдуалиұлы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730324300777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Даулетов Кенжебай Жалғасбайұлы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591213300379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Дуисмаганбетов Мурат Нурадинович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620724401367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Еламанов Жолдасбай Әбуталыұлы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490508300705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Елмағанбет Ізбасар Сейтмағанбетұлы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890601350611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Елубайулы Ыклас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480920301246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 Бақытжан Сағындықұлы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540315301092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 Кенжеғұл Мұхамбетқалиұлы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720421300623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Есеналы Асқар Сайлаубайұлы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920502300427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Әбдібай Әлішер Әбдібайұлы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601025300966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Әбдіраймов Бақытжан Қуанышбайұлы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980906450823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Әділшінова Гүлбақыт Нұрлыбайқызы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760111301485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Жакешов Рашит Қабақбайұлы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630102302616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Жақсыбаев Құнантай Жұмағалиұлы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630521301369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Жалғасов Сағи Дарханұлы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680116301811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Жалмағанбетов Сақтапберген Әбіғалиұлы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611128300422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Жоламан Елдосбай Қалыпбайулы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650102303618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Жолдин Болатбай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800706300997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Жолмағамбет Сағыныш Жасинұлы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540422401070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Жылбай Мәлика Шағанбайқызы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660422301336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Игисинов Ильич Жұматайұлы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880107300876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Иманбаев Айдос Серикович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660115301298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Ізбай Серғазы Қонақбайұлы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670624401104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Ізтілеуова Сара Бүркүтайқызы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600811301092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Калдин Өтепберген Жетпісбайұлы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710730401160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Калиева Бахыт Жантугановна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530918300368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Коптлеуов Жеткерген Тулегенович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740429301430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Көзбаев Дінмұханбет Сәтбекұлы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770617301051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Көптілеуов Нұрлан Махамбетжанұлы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740208300956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Көшекбаев Жұмабек Каныбекович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490310400715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Кубентаева Салима Иманаловна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890601350919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 Касым Изгиликович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910329350520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Курманбаев Ержан Жумаевич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920320400345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Курмашова Гульсезим Сертаевна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970906451027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Қазиева Ақнұр Жадігерқызы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980725350912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Қазмұрат Жансерік Қазмұратұлы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640424301422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Қалымбетов Бозғұл Қоянбайұлы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670224301153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Қараноғаев Асқар Жолдыбайұлы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850624302937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Қожбанов Нұрдаулет Сағидуллаевич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990223350132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Қуанар Нұрлыхан Сәкенұлы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641226300460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Қуандық Жүгініс Аймырзаұлы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580204400946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Құдабаева Ақтайша Жасағанбергенқызы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760215301553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Құрманалин Мұратбек Жолмырзаұлы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610515301035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Лекер Бөкентай Жақсылықұлы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621101300487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Малаев Муханбетсапа Суйеуович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470802300743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Малаев Оразғали Жантөреұлы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661024300694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Маумет Мұрат Алданазарұлы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741028300415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Мауметов Қуандық Алданазарұлы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530208400413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Махатова Зейнеп Қуанышовна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621020300477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Аскар Мырзагалиевич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481229400311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Муханова Алма Буршакбаевна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760130301052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Наурызалин Бақтияр Қартбайұлы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700609300463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Нашанов Сатбай Ляпаевич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640214302101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Нашанов Сәнімкелді Сағындықұлы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630501301548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Ноғайқулов Абидулла Айбадуллаұлы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591005400582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Нурумбетова Майра Бактыбергеновна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520712300366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Ожрай Сагингали Сулейменулы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490712401352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Ожыраева Несібелі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761117301897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Раев Қайрат Құлмұханбетұлы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631104300425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Галимжан Сарсенгалиулы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830720301114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Рысбаев Мажит Есмағанбетұлы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850805300944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Сағындықов Әліби Жангелдіұлы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741021300774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Салыкбаев Габит Кенжегалиулы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530205300123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Самаев Сауда Сеилханович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740814300613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Сарманов Серик Шакизадаулы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490104300789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Сарманов Шахзада Тулебайулы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012345678910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Сейтмағанбетов Асылхан Сагинаевич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460805300308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Сексенбаев Адилхан Сексенбаевич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390101413135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Сексенбай Төлебике Сексенбайқызы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691029300974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Серімбетов Нұрман Мәрдіұлы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940804350588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Сәпуадинов Бағлан Сарсенбайұлы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710101310788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851207400764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Тансыкбаева Гайша Дуйсенбаевна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811017300262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Тансықбаев Ғазиз Төремұратұлы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710309400361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Таскынбаева Рая Кудайбергенова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621211300673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Тілеумағанбет Батақ Мырзахметұлы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561020301411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Төлемісов Алданазар Жаназарұлы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490101308926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Төпеш Қыдырбай Ынтабайұлы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800423301243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Төпеш Нұрлан Шүйінішбайұлы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780704300147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Адилхан Сырлыбаевич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891118350699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Едил Канатбаевич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870322301514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Медет Сансызбаевич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740310300415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Нурболат Загипарович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680316300791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Туралин Нагметулла Аманиязулы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640308301570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Туралы Мереке Елеусізұлы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500818300438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Туребеков Марал Даулетович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750803301198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Тұрмағанбет Асқар Құттыбайұлы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510315403119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Тұрмағанбетова Зәуреш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680509302896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Тыныштықов Жеңісбай Сағынайұлы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760708400627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Усманова Самал Бахытжановна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541105400458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Утарова Тойдык Кулекеновна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870809351419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Утеуов Мажит Бибиталиевич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810618303063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Шопанов Женис Жеткергенович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370208300244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Шуданов Жетес Тулегенович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640429300625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Шүрмен Ертілес Смағзанұлы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530311300299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Нурмагамбетов Байдулда Умбетиярулы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510610300845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Нұрмағанбет Жандылда Үмбетиярұлы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660220302227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Құлмағанбетов Данабек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841202301241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Құлтасов Мұхтар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661112300973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Құрманғали Серікбай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620101309597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Құрманбай Қыстаубай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591005300338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Ғаббасов Мұханбетқали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781114301309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Ақжол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660415301000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Жұмабай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570117300192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Жайлаубай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660301400485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Қалдыбаева Роза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610827300737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Қанатов Оспан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511025300491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Қараев Бақберген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481210301219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Әкімкереев Керей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731205300257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Үмбетов Алтынбек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532684125345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Қоңыров Рашид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570302300574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Қозыбақов Қайырбай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511219300149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Қозыбақов Нұрлыбай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610629300265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Қойназаров Жидебай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551120300415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Қосманбетов Бекнияз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750202301884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Үргенішбаев Жайықбай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610602301127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Емберген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560425300501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Орақ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650410301260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Абдікаликов Дархан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761016301655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 Куанышбек Макеевич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800315300079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 Ақылбек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691112302139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Абдыхаликов Аманкос Адилхамитович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481024300349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Азберген Абуулы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761008301854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Аймағанбетов 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630417300573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Аймағанбетов Бисенбай Сагинбаевич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820218300988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Аймағанбетов Нұржан Біржанұлы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850308300754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Аймағанбетов Сержан Сарсенбай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490521300459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Аймаков Төребек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980807351827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Аймашов Мақсат Болысбайұлы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840308302799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Акботаев Кумек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790509300072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Аленов Женисбек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731102300465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Иният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910921301500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Нурсайн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631213300755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Аликулов Сырлыбай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380103300641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Аликулов Қойшыбай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520622300525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Аликулов Оразай Сабыркулулы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880804302257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Алимбетов Еркебулан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870223304491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Алмаганбетов Бауржан Канатжанович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670829401426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Аманияз Алтынзер Айтбайқызы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730705301885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Аманиязов Асылхан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830207300484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Аманқосов Арман Жолдасбайұлы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650425300631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Амантаев Муханбеткали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900601351446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Аргынбай Газиз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650503300138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Артықбаев Мирамжан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690416300658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Ардак Жалгасович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710522300670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Ауезов Талгат Насрадинулы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951213351835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Бекболат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660130400248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Гулзада Кенесбаевна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771201302477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Аязбай Ғалымжан Аманжолұлы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640201400874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Байкужина Алма Нажмадиновна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851221300070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Бактыгереев Ибрагим Жетписбаевич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590117301769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Балкенов Сабит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690726300623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Балмағанбетов Аманжол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750802301320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Басығареев Аманғос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750209302355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Бердешов Нұржан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500101302406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Бисенбаев Абдулгаф</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720601300730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Жангали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500205300396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Дауітов Жұмахан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701223300626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Дауленбаев Сағынғали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571216301796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Даулетияров Бақытжан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670919300514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Даулетов Жетпісбай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621205300732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Даулетов Абидулла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680527300213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Даулетов Берік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560123300542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Даулетов Ниедулла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580619300568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Даулетов Нұртуған Шөкенұлы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680211300562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Даулыбаев Алдаберген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760227300438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Даутов Жасұлан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551104400642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Досанова Айнагул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810507302212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Батырұлан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671120302047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Дощанов Амандық Қонысбайұлы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990901350138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 Қайрат Жұмағалиұлы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380308302890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Енсепов Жаналы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470521300188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Айболсын Ералиевич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610120300604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Жайболсын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740218300227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850916400568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Ержанова Жулдуз Кенхановна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750703301729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Ермұханов Нұрлан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611101302461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Ермағамбет Алыбай Әленұлы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650122300454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Еспагамбетов Жугунис Калмуханбетович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940619351471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Еспаганбетов Нұрымжан Мырзағазыұлы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871205301114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Еспембетов Берик Жолшыракович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860424451480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Ешмағанбетова Назерке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930326302101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Әділқанит Нұркен Нұрманұлы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650330300722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 Бегимбет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781030300215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Жұбаназаров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611216300212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Жұбатов Марат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780608303625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Бегалы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620122300260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Жумамуратов Қуанышбай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661210300863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Журманов Өтебай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640905300875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Журманов Өтеген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811113300333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Жүсіпов Қуаныш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830811301901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Жалғасов Айдос Тлеубайұлы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700202300173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Жалгасов Канат Тлеубаевич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820216301707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Жалгасов Серикжан Женисович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660729300565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Жамалов Нурлан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601207302317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Жаманкулов Шашубай Баймаганбетович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920322401215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Жаманқұлова Жаңылсын Шашубайқызы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560407300197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Жанұзақов Қаршыға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640124302688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Жанұзаков Жетпісбай Ерузақұлы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570402300191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Желдиров Баубек Абуович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550110300819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Желдиров Муса Абуулы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620805300677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Желдиров Якуб Абуович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810311301365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Желдіров Смағұл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781006301460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Жолаев Алмаз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500801300376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Жолаев Мергали Есенгалиевич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880523300898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Жолмағанбетов Ерлан Жолмағанбетұлы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790207302024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Жубаназаров Талгат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890101306458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Нурболат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750809300816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Жұбаназаров Жасұлан Арышұлы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840117301821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Жұбатов Нұрым Жайлаубайұлы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820423301960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Бердібек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701215300870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Жұмабаев Пәтуәлі Өтеғұлұлы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970807351588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Жұмабеков Ераслан Жолмұратұлы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921201301629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Жұмабеков Жұмағұл Жұмабекұлы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830213400502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Зайрова Гүлжазира Шамырадинқызы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600510301165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Зайыров Шамырадин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621127300726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Зайыров Шамырхан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710124300756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Ильиясов Турар Мажитович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500322300203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Иманбеков Дуйсенби Оразбаевич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720109300449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Жанаберген Сагимбайулы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811104300493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Іскендіров Куанышбек Шалбайұлы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701124300291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Көлжанов Құланбай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760109303004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Кадиров Алтынбай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870604300608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Калдыбаев Нурлыхан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890410351413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Калдыбаев Бекболат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890703351545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Каликов Жулдызбек Акылбекович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470209300161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Кариев Абшүкір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770131301941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Кариев Мұратбек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790324301548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Кариев Нурлыбек Абшукирович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880522300624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Азамат Куттымуратович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731030400202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Кенжебаева Айзада Акниязовна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930807300497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Кеңесбаев Нұрасқан Толыбайұлы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670223302522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Керимбаев Галимжан Мухидоллаевич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570628300247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Керимбаев Жасұлан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650910300616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Керимбаев Кыдырбек Амандуллаулы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801111300608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Керімбай Жәнібек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620101304794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Кожамуратов Мекебай Сенбайулы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790101307198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Кожамуратов Нурлан Жалгасбаевич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791127300096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Козыбаков Гапу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560117301733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Койназаров Аманбай Бахрадинулы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590201301051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Космамбетов Кузеналы Кенжебаевич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471107300348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Кошабаев Айдулла Кошабаевич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820814302161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Кулмаганбетов Мирас Сабитович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721218300731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Кульжанов Нурым Садыкович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710118300862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Куракбаев Нұрлан Бакитжанулы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991219351101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Қабылов Ахметжан Бердіғазыұлы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841017302264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Қазыбаев Сағыныш Қуанғалиұлы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010325551264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Қайрулла Рахат Болатұлы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821216300800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Қайырбай Дулат Қайырбайұлы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560101300460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Қожабаев 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991101351269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Қонысбаев Бекнұр Бегалыұлы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800416302194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Құдайберген Бақыткерей Орынбасарұлы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771225301599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Құдайбергенов Жанбай Орынбасарұлы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740216301373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Құлман Қуанышбай Нұрмұханбетұлы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761005300601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Құлтасов Аманкелді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680103302006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Лекеров Насіпжан Жуматулы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641027300835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Мүслімов Жанат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600605300554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Мустафаев Зинедин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610407301622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Мұханбетов Рахметулла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621228300110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Мухтаров Нурлан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780422301727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Мамбетов Самат Мухамбетнабижанович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630310300303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Мамбетрзаев Бекет Абдилазизович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691010301989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Мамбетрзаев Танатар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760811300711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Манасбаев Болатбек Аманкелдіұлы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700719300315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Масакбаев Жанибек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611010300341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Масакбаев Мендіғали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910824301563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Масакбаев Аділбек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770220300917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Нурмухан Бахытжанович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610610300846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Маханбетов Олжамурат Скендирович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620401301186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Медетәлиев Айбат Табынбайұлы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710501300498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Мнашев Муратбай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831114302765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Мурадов Айнурлан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850417301292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Муханбеткери Медет Койшыбайулы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510202302279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Муханбеткеримов Койшыбай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910219301584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Мырзалин Адилжан Еркинбаевич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650825301365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 Умбетияр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850410300828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Наванов Артур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840101302624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Нағымбаев Дарын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620101301879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Нагымбаев Турлан Сандыбаевич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650411300643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Мирхан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571205300669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Нарымбетов Б</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520524301253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Кендебай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740606301145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Наурызбай Айдархан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480311300702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Наурызбай Алтынбек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910127301792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 Олжас Зинуллаевич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350410410401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Нургалиева Мадеми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821206300935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 Жараскан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700908402342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Нуржанова Мағзат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850703300672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Нуртаев Канат Жарылкасынович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520712300564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Отаров Утемурат Бигазиевич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631007300626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Оразалиев Кабылжан Конгратбайулы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550829300090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Оразалин Курманкул Раманкулович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770720301933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Бектемір Бердешұлы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500605300142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Оразымбетов Ыкылас Асанулы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540815302445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Еламан Орынбасарулы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710202300938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Отаров Абай Амитулы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661115301151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Отаров Манат Әмитұлы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990815351426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Өсербай Жанарыс Серғалиұлы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610105401508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Пудалова Балдырган Калешовна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710305400538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Садуакасова Шынар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620306301196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 Каратай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750301300864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жараскан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480315300279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Тагытай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680524300287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Сарсенкулов Батырбек Нагимович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700310300369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Сарсенкулов Аділбек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520127300910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Сейітов Есболат Ерказыулы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830731300285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Сейтов Асқарбек Есболатұлы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851006300100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Сердалиев Манарбек Кибатуллаевич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740109302568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Сериков Сарсен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831119300161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Сламбаев Айдын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561125300375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Сыргабеков Акан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710223300516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Сыргабеков Нурлан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910312301578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Сырлыбаев Улан Набиевич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770127301335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Сырлыбаев Ғалымжан Имамадинұлы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500501300028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Сырлыбаев Имамадин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800101305443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Сырлыбай Нұржан Набижанұлы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380322300820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Сагынгазы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630101305853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Тилепов Жеткерген Закірулы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510713300479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Тилеубай Аруын Фазылулы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590630400250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Танірбергенов Сакибай Тауенович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580308300935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Тахманов Аблахат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801018300236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Тайпанов Амандос Кеулімжаевич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650923300499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Тайпанов Сексенбай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641019301433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 Актан Таласбайулы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660125300264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 Айтбай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660101303654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 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620505300361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 Закрадин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550601300368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Таласбаев Рамазадин Таласбаевич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860213301526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Танирбергенов Амангос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650101301113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Танирбергенов Сакыбай Тауенович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720711300580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Тасымов Берікбай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630708300238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Тасымов Булекбай Кужагулович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920315301322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Таукаев Рүстем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950704351287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Тәжібаев Асхат Темірханұлы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731206300778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Тлегенов Бахытжан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650305300617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Тлеубергенов Саттар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571020301166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Тлеужанов ермекбай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700322300611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Тойбазаров Асқар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880108302223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Тойбазаров Бекболат Рамадуллаевич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720403300605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Токсабаев Сабит Егизбайулы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540805300276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Тортаев Тулепберген Караменович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521113400418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Торыбаева Тенгегул Торыбайкызы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891202351108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Данабек Серикович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860106302605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Жасулан Жалгасбаевич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830223300848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Тулеуов Баубек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711006301795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Тұрмантаев Берік Мұнарбайұлы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910809400103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Уалиева Бахыткуль Мырзакановна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501223300387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Умирзаков Сарсенбай Муханбетзарияевич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610302300287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Унгаров Марат Утеулиевич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720314400281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Унгарова Ботакуз Утеулиевна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720618300694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Уразымбетов Кайрат Ыкласулы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640802399041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Уразымбетов Курбангази Ережепович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650529300378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Уразымбетов Полат Асанулы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720127300576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Ургенішбаев Сакен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610101305770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Мамай Салыулы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581218300601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Сагитжан Жусупович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850904301603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Утенов Алмас Жамаладинович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600720300852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Утенов Жанат Абилулы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730526400701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Үргенішбаева Күнімкүл Жарасқанқызы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650705302445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Шабаков Самай Калешович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650928301197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Шабаров Кайрат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750224301903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Шаншаров Канатбек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631020302564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Шаншаров Игілік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510105300374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Шаханов Куатжан Сахуадинович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800601300163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Шаханов Асылбек Куатжанович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920808300440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Шөкенов Нұрсұлтан Нұрпейсұлы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870924302076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Шукирлаев Токтарбай Сарсенбаевич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591104300712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Шуренбаев Ауез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931004401508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Шынтөреева Гүлфариза Шамырханқызы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491010300780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Ыкыласов Бакберген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800921300778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Ыкыласов Серік Нағашыбайұлы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820110301196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Ысқақов Әмірхан Сағымбайұлы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860116301651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Яров Жаркынбек Жетесович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511123300444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Қайыров Тілеунияз Аймұқанұлы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830930302332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Әбенов Ерлан Аманжылұлы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670718301397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Қожабергенов Бекбол Аманкелдіұлы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651107302184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Қыстаубаев Мейрамғали Мырзағалиұлы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651107302184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Қыстаубаев Мирамғали Мрзағалиұлы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540603400650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 Даража Торемуратқызы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811001300872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Айтуаров Нұрсұлтан Аманқосұлы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891005350832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Дулат Базарканович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980820350760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Амангалиев Дидар Жангалиулы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830924400270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 Гүлжан Маратқызы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571031300297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Жангосты Абдибаевич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860614301361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Байзаков Еркебулан Жуматович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580315401908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Бақтыбаева Сәуле Жолшарақызы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501220301626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Батыралин Елеусіз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530925300396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Беков Нурбай Байманович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871210351237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Берденов Роман Советкалиевич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460115300189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Бисембин Жаксылык Наурызалиевич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670511300189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Бисембин Нурлан Смайлханулы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710403401231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Бисенбі Назгүл Назарқызы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600405400462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Бурханова Гайша Койшибаевна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700102301455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Дабыл Мейірхан Бірмұханұлы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720807302380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Дабылов Амирхан Брмуханович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750221300790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Дабылов Асылхан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580409400475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Дабылова Бағдагүл Карасаевна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640512300303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Демесинов Куантай Саменович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810401302491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Демесинов Серик Жұмажанұлы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751009400539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Демесинова Нургуль Мукатаевна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691017401537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Досанова Гүлнәр Орашқызы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410406300835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Еркешов Мейрхан Әбілмажанұлы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830709301491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Еркінов Кәдіржан Еркінұлы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810516302506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Есбосинов Сандибек Койшыбаевич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740808400825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Әбдіраман Анар Базарбайқызы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660104301505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Әлиев Базархан Досекешұлы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591208300897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Жақапов Сансызбай Сағынайұлы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841127301581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Жантурин Жанболат Сансызбевич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470902301048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Жантурин Тәңірберген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921127301975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 Ұлан Ерікұлы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700717301627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Жылкайдаров Бауыржан Болатович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680419400926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Зәріпова Зейнегүл Балғалиқызы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790806300381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Измаганбетов Галымжан Койшибаевич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720302301026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Измаганбетов Жаксыберген Кенесович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650203300226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Увайхан Сапуадинович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820727301180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Болат Тапенович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700326300594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Мырзағали Тәпенұлы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620228300990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Исмайыл Бақытқали Тәпенұлы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890924451008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Ишангалиева Айгуль Канатбаевна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521008400863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Көлбаева Рахия Думанқызы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891224350378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Кайров Даурен Жубаниязович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701121400955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Калкабаева Сулу Жолдаскызы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640308400787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Кантурина Багдагул Жолдыбаевна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581107401583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Кенесбаева Ақзада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740425300311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Амирхан Кошетерович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741028300356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Меирхан Абдибаевич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721122400508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Кенжебаева Куланда Абдибаевна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471201301288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Көлбаев Жақсылық Мадиярұлы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881206302714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Кудияров Жанибек Алтынбекович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560103301767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Кульбаев Нурлымурат Есенович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730319301718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Қазақов Қайырбек Тасмырзаұлы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630624401147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Қазымбетова Гүлжан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910913302347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Қуандықов Нұрберген Досмырзаұлы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780521301804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Құлбай Бағдат Жақсылықұлы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610622301710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Құрманалин Иса Дүйсалыұлы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711105300180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Маканбетов Куанышбай Нагимович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780301302436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Мақажанов Қанатбай Ахметұлы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810507401476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Мамбеталина Гүлнұр Төлеуғалиқызы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980464019936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Махамбеталин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730320300488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Махамбеталин Кайрат Абдимуратович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590115303090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Бекболат Абдуллаұлы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561004301276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Қази Абдуллаұлы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530311300803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Нағмет Әбдраман Әнетұлы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700205300417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Насрадинов Жараскан Койшибаевич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920208300548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Насыров Берекет Еркебуланович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550123400445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Ниязова Бакитжан Аргиновна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681118300778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 Дуйсенгали Алимжанулы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781005302007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 Нагашыбай Конысбайулы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611225300281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Нысанкулов Турегали Нысанкулович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610430301747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Самбаев Мейрам Әбдірахманұлы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670122302414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Самбай Амандық Әбдірейімұлы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740615301647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Санбаев Сайлаубай Әбдірашұлы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520925401204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Сауырбай Айымкүл Мұхатайқызы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720611301082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Сейітжанов Ерболат Нұрмұханбетұлы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590122300778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Сисенбин Амангелди Казыулы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770301300957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Сисенбин Болдос Казыулы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670710301591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Сисенбин Есентүгел Срашұлы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270202300328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Сисенбі Ыбраим Сисенбіұлы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630219401155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 Назгүл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650902300751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Төрежан Тағыберген Құдайбергенұлы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801002301792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Тілеужанов Алтынбек Құдасбайұлы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531125401671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Тілеужанова Сапура Талмұрзақызы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881122300404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Толеумаганбетов Жасулан Зейнетович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781116301548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Айдос Саймақанбетұлы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850706300798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Турганбаев Куантхан Жутатканович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870511301968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Турганбаев Нурболат Ермекбаевич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930706401680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Умбетбаева Амангуль Муратовна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730625300595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Умбетов Бердимурат Дуйсенулы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930601300912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Халықов Елдос Қонысұлы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940510350371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Хамитов Олжас Ғалымжанұлы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420201300406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Шамшатов Жаксылык Шамшатович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580606300340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Ыскаков Зейнулла Турсынович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650423300639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Құламан Айтбай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660719301003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Қалу Сабит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631221300590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 Ондасын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780124301975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Аралбай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660106301030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Қашанбай Төретай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730129301100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Әбденов Алмас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711122300629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 Қолғанат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750208300620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Әжімұратов Бектіғали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631212130168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Қожанов Ерғали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630421301068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Қошмағамбет Сәнімгерей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691231400473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Өтегенова Шарбану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691221300571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Қыстаубай Құрманғазы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700616301757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Айжарықов Мирасбек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660711300735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Айымбет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830831302146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Айымбет Ғалымжан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620718300558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Айымбетов 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870509301636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Аманов Женисбек Серикович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780116302672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Аманов Казбек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690129301656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Артығалиев Жылқыбай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770126301944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Ауашов Ербол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590428300197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Ауашов Жанбурши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571129300190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Ауашов Шиникул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781106300189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Ауезханов Сәуелхан Рахатович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670222300025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Рахметулла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740619301631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Шынтемір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720924300876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Аяуов Тілектес Карбозұлы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660422300318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Бұхарбаев Болатбек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730116300270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Байбосынов Урналы Иргизбаевич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20328651148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Байгабылова Аружан Ардаккызы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600404301075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Баймұратов Құлынтай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580401304091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Баймұратов Қабақбай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691220301633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Баймұратов Марат Бақиұлы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790110302843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Баймұратов Айбек Ұзақбайұлы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701129300823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Барбосынов Оразбай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550316300834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Барбосынов Шалғынбай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631108300764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Барбосынов Шабанбай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480818301281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Башеев Нағмет 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891201351142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Бекчурин Жасулан Саматович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730706301890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Бессулов Тұрғанбек Аблаевич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461125300740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Бохан Бақытжан Боханұлы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670509300372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Булеков Женис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760803301536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Бухарбаев Байқожа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791005302336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Бұхарбаев Биғалым Мыңбайұлы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770901301729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Бұхарбаев Бикожа Рыскалиулы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760413300588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Бұхарбай Байқоңыр Рысқалиұлы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711130300583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Дүйсенбай Сейілхан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700828300920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Дәрібаев Жангелді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680219301019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Дәрібай Амангелді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830623300199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Дәрібай Ербол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650912300191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 Амангос Унашаевич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841215302022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Елеусіз Қоныс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690630300852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Ермахан Ақберген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800801300247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Ермахан Ерлан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730410301871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Есалиев Ербол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660723302033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Есбергенов Оразай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651011300651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Есекеев Әліпбай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860305301986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Есекеев Кенжегали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631223300511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Есекей Шаудірбай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800815301988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Есмағамбетов Болат Боқанұлы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711220400539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Әбілова Даржангүл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781230301568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Әлімбай Қайрат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711205300868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Әлімбай Молдабай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520510402093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Әмишаева Бибайша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690530300787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Жамеков Кенжес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740228301021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 Шаштыбай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640210401663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Жәшібаев Төремұрат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650308302075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Жайлаубаев Теміржан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530510301556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Жайлығұл Аманкелді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690826300984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Жалбағаев Бауыржан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800213303387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Жалбагаев Жайберген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761101302520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Жалгасбаев Нурлыбек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720613400950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Жаманғарина Күлән Тұрарқызы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640817300574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Жанқожа қолғанат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720523300925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Жангелдин Орақ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730209302014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Жарилгасов Кулнияз</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861215301424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Жашибаев Медет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400601302760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Жекеев Рзагазы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510330300645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Жолдасбаев Кенехан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840719302288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Жолдасбаев Дидархан Шанжарханулы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440215300793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Жургабаев Султамурат Испалаевич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781031300598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 Сериккали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600324300832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 Құттыбай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540324300172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Нагиметулла Ибраевич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640715302889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Ибрашев Нурлан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791219300313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Ибрашов Ақылбек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760120302670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Избасханов Кенжебек Кошниязович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600208301222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Иманбаев Балсүйеу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811117300137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Иманбаев Нүркелді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420201301573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Индібаев Мамай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730615302226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Ізмағамбетов Байбол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690120301954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Ізмағамбетов Абай Байғабақұлы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830613302273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Індібаев Айбек Мамайұлы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700223303350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Коптілеуов Сағындық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391126300423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Кошербай 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640129300232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Казыгулов Борандык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841106300955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Калабаев Бекболат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420104300805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Карибаев Кулимбет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920125300517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Карин Сайран Маратович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650401301687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Кенесбай Мырзаберген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561001301715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Кенесбаев Куанышбай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660908301417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Мұса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520515301581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Кенжебай Балғабай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761012301122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Кенжебай Нұрлан Қалжанұлы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730421300724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Куламанов Нурлан Жандилдаевич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730807402170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Кулмурзина Айгүл Әмірқызы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890928351777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Қалжанов Асқар Мирамбекұлы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20201500277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Қаржаубайұлы Нұрбақыт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710901301906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Қилыбаев Берік Сабанбайұлы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631215401892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Қожанова Даража Тілеужанқызы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770930302110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Қуандықов Жұмабек Бұхарбайұлы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680316300731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Құрманияз Нұрлан Құлекешұлы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780927403160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Құрманиязова Шалқаргүл Құлекешқызы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770901301739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Қысырауынов Серік Орысбайұлы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640327300833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 Сабит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510806300296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Көбеген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481203300333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Мамбетов Мешітбай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620816301406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Мамбетрзаев Елтай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651010301397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Мейірхан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800221300405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Ерболат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840106300358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Оңғар Көбегенұлы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610201302115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Маханбетов Жанабай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620923301025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Махмутов Палуан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761021301072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Медетов Серік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581031300912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Молжігітов Бұхарбай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831023302314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Музбаев Каражан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860131302314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Мырзағазиев Қуаныш Сәбитұлы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641115301079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Нұғыман Қойлыбай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571008301140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Наванов Қарсақбай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600904300822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Наванов Каскирбай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41107551336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Нағашыбаев Анарбек Қазбекұлы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711125301059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Нажімов Агатулла Мурадинұлы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640605300844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Нажымов Сакен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830804301263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Накипов Нагашыбай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831120302361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Даурен Туремуратович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570227301496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 Төремұрат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300308407427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Наурызбаева Сұлушаш</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651208300962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 Болат Оршанұлы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290408300224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 Орынбасар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560411300971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 Қуанышбай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830903302286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 Нурболат Маратович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400517301131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Қази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540830303758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Аккайыр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840331302407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Еркебұлан Аққайырұлы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480307300186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Орманов Малик Орманович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730226401302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Орынбаева Ләззат Қарасайқызы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681029300863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Бауыржан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540710301456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Раев Издеген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850806400517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Раева Сандуғаш Издегеновна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881018351265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Рысов Актан Елеусизович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660421301172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Сүйеу Құрманғазы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570903301391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Сұлтамұратов Демеубай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670119301192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Самбет Дүйсенбай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460210300571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Сүндетбаев Сайлау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530301302499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Сәнтеев Әділбай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550713300575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 Мерген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600920301213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Сақтап Данбай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700927301301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Садықов Асылхан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571123302154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Саймағанбетов Спандияр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491002300777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Самбет Серікбай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770715300076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Самбетов Сатбай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671110300900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 Жұмабек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530104300838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 Жанаберген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850808301959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Сейлов Нургиса Булекович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791223301849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 Амандық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721020400167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Сейтмагамбетова Рита Умирзаковна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790808300858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Сержанов Арман Амангосович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760319301119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Толебай Қуандық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720319301459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Төребаев Қасқырбай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620304301228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Торебай Аманжол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740110302018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Табынбеков Жалғас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700310301258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Тілегенов Боранқұл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850517301382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Тлеумбетов Берик Мырзалиевич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631105301746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Төреахметов Сапарғали Аманғосұлы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710721300484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Канат Елемесович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870708302382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Нурлыбек Нуртайболатович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870802302610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Туребаев Бауыржан Аманжолович</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710122301189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Тыныбеков Дауіржан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711119301412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Тыныбеков Даулетжан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660116301641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Тыныбеков Сейілжан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950411350701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Уайсов Руслан Асылханұлы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380505300358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Мұхамбетияр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661031300642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Утешов Буранбай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900225351244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Үмбетов Мақсат Сағитұлы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710904301764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Шалғынбаев Сансызбай Амангелдіұлы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710215301154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Шотанбаев Әбілтай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590224301562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Шотанбаев Шакизада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690105300974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Шохан Айтуған Нуртуғанулы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660621400841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Шудабай Самат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401117400594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Ыбрайым Палау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601001301656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Ыскак Елубай Ыскакұлы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500225300345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Ыскаков Ыбрайым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880611401395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Эбилова Гулдерай Искендеровна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8" w:id="11"/>
    <w:p>
      <w:pPr>
        <w:spacing w:after="0"/>
        <w:ind w:left="0"/>
        <w:jc w:val="both"/>
      </w:pPr>
      <w:r>
        <w:rPr>
          <w:rFonts w:ascii="Times New Roman"/>
          <w:b w:val="false"/>
          <w:i w:val="false"/>
          <w:color w:val="000000"/>
          <w:sz w:val="28"/>
        </w:rPr>
        <w:t>
      2- 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bookmarkEnd w:id="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156433100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Айшуақ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156435000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Ақтоғай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156438100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Бершүгір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156437100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Бозой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156441100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Жаңақоныс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156439100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 Көтибарулы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156445100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Тогызский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156444100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Мөңке би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156442100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Кішіқұм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156443100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Қауылжыр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156451100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Шетырғыз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156447100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bookmarkStart w:name="z19" w:id="12"/>
    <w:p>
      <w:pPr>
        <w:spacing w:after="0"/>
        <w:ind w:left="0"/>
        <w:jc w:val="both"/>
      </w:pPr>
      <w:r>
        <w:rPr>
          <w:rFonts w:ascii="Times New Roman"/>
          <w:b w:val="false"/>
          <w:i w:val="false"/>
          <w:color w:val="000000"/>
          <w:sz w:val="28"/>
        </w:rPr>
        <w:t>
      3-кесте. Шалғайдағы жайылымдарда жаю үшін ауыл шаруашылығы жануарлары басының саны туралы мәліметтер</w:t>
      </w:r>
    </w:p>
    <w:bookmarkEnd w:id="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 басы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Екпе және құрғақ жайылымдарда, орман, су қорлары жерлерінде және ерекше қорғалатын табиғи аумақтарда ауыл шаруашылығы жануарларын жаюдың ерекшеліктері туралы 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ауданы бойынша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5 қосымша</w:t>
            </w:r>
          </w:p>
        </w:tc>
      </w:tr>
    </w:tbl>
    <w:bookmarkStart w:name="z21" w:id="13"/>
    <w:p>
      <w:pPr>
        <w:spacing w:after="0"/>
        <w:ind w:left="0"/>
        <w:jc w:val="left"/>
      </w:pPr>
      <w:r>
        <w:rPr>
          <w:rFonts w:ascii="Times New Roman"/>
          <w:b/>
          <w:i w:val="false"/>
          <w:color w:val="000000"/>
        </w:rPr>
        <w:t xml:space="preserve"> Ұсынылатын жайылым айналымдарының схемалары</w:t>
      </w:r>
    </w:p>
    <w:bookmarkEnd w:id="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 алаңдарын жекелеген жайылымдық учаскелерге бөлу;</w:t>
      </w:r>
    </w:p>
    <w:p>
      <w:pPr>
        <w:spacing w:after="0"/>
        <w:ind w:left="0"/>
        <w:jc w:val="both"/>
      </w:pPr>
      <w:r>
        <w:rPr>
          <w:rFonts w:ascii="Times New Roman"/>
          <w:b w:val="false"/>
          <w:i w:val="false"/>
          <w:color w:val="000000"/>
          <w:sz w:val="28"/>
        </w:rPr>
        <w:t>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 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 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 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 жайылымдар</w:t>
      </w:r>
      <w:r>
        <w:rPr>
          <w:rFonts w:ascii="Times New Roman"/>
          <w:b w:val="false"/>
          <w:i w:val="false"/>
          <w:color w:val="000000"/>
          <w:sz w:val="28"/>
        </w:rPr>
        <w:t xml:space="preserve"> бұта-солянка түрімен ұсынылған. 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 шаруашылығы жануарларының орташа тәуліктік су тұтынуы:</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сиырлар-55;</w:t>
      </w:r>
    </w:p>
    <w:p>
      <w:pPr>
        <w:spacing w:after="0"/>
        <w:ind w:left="0"/>
        <w:jc w:val="both"/>
      </w:pPr>
      <w:r>
        <w:rPr>
          <w:rFonts w:ascii="Times New Roman"/>
          <w:b w:val="false"/>
          <w:i w:val="false"/>
          <w:color w:val="000000"/>
          <w:sz w:val="28"/>
        </w:rPr>
        <w:t>
      қысыр сиырлар-50;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жылқылар-50;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құлындар-40;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схемасы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Айшуақ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 қосымша</w:t>
            </w:r>
          </w:p>
        </w:tc>
      </w:tr>
    </w:tbl>
    <w:bookmarkStart w:name="z23" w:id="1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Айшуақ ауылдық округі аумағында жайылымдардың орналасу схемасы (картасы)</w:t>
      </w:r>
    </w:p>
    <w:bookmarkEnd w:id="14"/>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96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96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Ақтоғай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6.1 қосымша</w:t>
            </w:r>
          </w:p>
        </w:tc>
      </w:tr>
    </w:tbl>
    <w:bookmarkStart w:name="z25" w:id="1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Ақтоғай ауылдық округі аумағында жайылымдардың орналасу схемасы (картасы)</w:t>
      </w:r>
    </w:p>
    <w:bookmarkEnd w:id="15"/>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Бершүгір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6.2 қосымша</w:t>
            </w:r>
          </w:p>
        </w:tc>
      </w:tr>
    </w:tbl>
    <w:bookmarkStart w:name="z27" w:id="1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Бершүгір ауылдық округі аумағында жайылымдардың орналасу схемасы (картасы)</w:t>
      </w:r>
    </w:p>
    <w:bookmarkEnd w:id="16"/>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Бозой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6.3 қосымша</w:t>
            </w:r>
          </w:p>
        </w:tc>
      </w:tr>
    </w:tbl>
    <w:bookmarkStart w:name="z29" w:id="1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Бозой ауылдық округі аумағында жайылымдардың орналасу схемасы (картасы)</w:t>
      </w:r>
    </w:p>
    <w:bookmarkEnd w:id="17"/>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 Көтібарұлы ауылдық </w:t>
            </w:r>
            <w:r>
              <w:br/>
            </w:r>
            <w:r>
              <w:rPr>
                <w:rFonts w:ascii="Times New Roman"/>
                <w:b w:val="false"/>
                <w:i w:val="false"/>
                <w:color w:val="000000"/>
                <w:sz w:val="20"/>
              </w:rPr>
              <w:t xml:space="preserve">округінде 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2025-2029 жылдарға </w:t>
            </w:r>
            <w:r>
              <w:br/>
            </w:r>
            <w:r>
              <w:rPr>
                <w:rFonts w:ascii="Times New Roman"/>
                <w:b w:val="false"/>
                <w:i w:val="false"/>
                <w:color w:val="000000"/>
                <w:sz w:val="20"/>
              </w:rPr>
              <w:t>арналған жоспарға 6.4 қосымша</w:t>
            </w:r>
          </w:p>
        </w:tc>
      </w:tr>
    </w:tbl>
    <w:bookmarkStart w:name="z31" w:id="1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Е.Көтібарұлы ауылдық округі аумағында жайылымдардың орналасу схемасы (картасы)</w:t>
      </w:r>
    </w:p>
    <w:bookmarkEnd w:id="18"/>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Жаңақоныс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6.5 қосымша</w:t>
            </w:r>
          </w:p>
        </w:tc>
      </w:tr>
    </w:tbl>
    <w:bookmarkStart w:name="z33" w:id="1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Жаңақоныс ауылдық округі аумағында жайылымдардың орналасу схемасы (картасы)</w:t>
      </w:r>
    </w:p>
    <w:bookmarkEnd w:id="19"/>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Қауылжыр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6.6 қосымша</w:t>
            </w:r>
          </w:p>
        </w:tc>
      </w:tr>
    </w:tbl>
    <w:bookmarkStart w:name="z35" w:id="2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Қауылжыр ауылдық округі аумағында жайылымдардың орналасу схемасы (картасы)</w:t>
      </w:r>
    </w:p>
    <w:bookmarkEnd w:id="20"/>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Кішіқұм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6.7 қосымша</w:t>
            </w:r>
          </w:p>
        </w:tc>
      </w:tr>
    </w:tbl>
    <w:bookmarkStart w:name="z37" w:id="2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Кішіқұм ауылдық округі аумағында жайылымдардың орналасу схемасы (картасы)</w:t>
      </w:r>
    </w:p>
    <w:bookmarkEnd w:id="21"/>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Мөңке би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6.8 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Мөңке би ауылдық округі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Тоғыз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6.9 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Тоғыз ауылдық округі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6.10 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Шалқар ауылдық округі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Шетырғыз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6.11 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Шетырғыз ауылдық округі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Айшуақ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 қосымша</w:t>
            </w:r>
          </w:p>
        </w:tc>
      </w:tr>
    </w:tbl>
    <w:bookmarkStart w:name="z43" w:id="22"/>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bookmarkEnd w:id="22"/>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Ақтоғай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7.1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Бершүгір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7.2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Бозой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7.3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 Көтібарұлы ауылдық </w:t>
            </w:r>
            <w:r>
              <w:br/>
            </w:r>
            <w:r>
              <w:rPr>
                <w:rFonts w:ascii="Times New Roman"/>
                <w:b w:val="false"/>
                <w:i w:val="false"/>
                <w:color w:val="000000"/>
                <w:sz w:val="20"/>
              </w:rPr>
              <w:t xml:space="preserve">округінде 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2025-2029 жылдарға </w:t>
            </w:r>
            <w:r>
              <w:br/>
            </w:r>
            <w:r>
              <w:rPr>
                <w:rFonts w:ascii="Times New Roman"/>
                <w:b w:val="false"/>
                <w:i w:val="false"/>
                <w:color w:val="000000"/>
                <w:sz w:val="20"/>
              </w:rPr>
              <w:t>арналған жоспарға 7.4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Жаңақоныс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7.5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Қауылжыр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7.6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Кішіқұм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7.7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Мөңке би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7.8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Тоғыз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7.9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7.10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Шетырғыз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7.11 қосымша</w:t>
            </w:r>
          </w:p>
        </w:tc>
      </w:tr>
    </w:tbl>
    <w:p>
      <w:pPr>
        <w:spacing w:after="0"/>
        <w:ind w:left="0"/>
        <w:jc w:val="left"/>
      </w:pPr>
      <w:r>
        <w:rPr>
          <w:rFonts w:ascii="Times New Roman"/>
          <w:b/>
          <w:i w:val="false"/>
          <w:color w:val="000000"/>
        </w:rPr>
        <w:t xml:space="preserve"> Жеке ауланың ауыл шаруашылығы жануарларын жаю жөніндегі халықтың мұқтажына арналған жайылымдарды, оның ішінде жайылымдардың, оның ішінде жеке ауланың ауыл шаруашылығы жануарларын жаю жөніндегі халықтың мұқтажына арналған қоғамдық жайылымдардың шекаралары мен алаңдары көрсетілетін қоғамдық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Айшуақ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 қосымша</w:t>
            </w:r>
          </w:p>
        </w:tc>
      </w:tr>
    </w:tbl>
    <w:bookmarkStart w:name="z56" w:id="23"/>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bookmarkEnd w:id="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Ақтоғай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8.1 қосымша</w:t>
            </w:r>
          </w:p>
        </w:tc>
      </w:tr>
    </w:tbl>
    <w:bookmarkStart w:name="z58" w:id="24"/>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bookmarkEnd w:id="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Бершүгір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8.2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Бозой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8.3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 Көтібарұлы ауылдық </w:t>
            </w:r>
            <w:r>
              <w:br/>
            </w:r>
            <w:r>
              <w:rPr>
                <w:rFonts w:ascii="Times New Roman"/>
                <w:b w:val="false"/>
                <w:i w:val="false"/>
                <w:color w:val="000000"/>
                <w:sz w:val="20"/>
              </w:rPr>
              <w:t xml:space="preserve">округінде 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2025-2029 жылдарға </w:t>
            </w:r>
            <w:r>
              <w:br/>
            </w:r>
            <w:r>
              <w:rPr>
                <w:rFonts w:ascii="Times New Roman"/>
                <w:b w:val="false"/>
                <w:i w:val="false"/>
                <w:color w:val="000000"/>
                <w:sz w:val="20"/>
              </w:rPr>
              <w:t>арналған жоспарға 8.4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Жаңақоныс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8.5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Қауылжыр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8.6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Кішіқұм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8.7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Мөңке би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8.8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Тоғыз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8.9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8.10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Шетырғыз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8.11 қосымша</w:t>
            </w:r>
          </w:p>
        </w:tc>
      </w:tr>
    </w:tbl>
    <w:p>
      <w:pPr>
        <w:spacing w:after="0"/>
        <w:ind w:left="0"/>
        <w:jc w:val="left"/>
      </w:pPr>
      <w:r>
        <w:rPr>
          <w:rFonts w:ascii="Times New Roman"/>
          <w:b/>
          <w:i w:val="false"/>
          <w:color w:val="000000"/>
        </w:rPr>
        <w:t xml:space="preserve"> Жайылымдарды геоботаникалық зерттеу негізінде ұсынылатын жайылым айналымдарының схемалары көрсетілетін жайылым айналымдарының ұсынылатын схемалары көрсетілген Схема (карта)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Айшуақ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 қосымша</w:t>
            </w:r>
          </w:p>
        </w:tc>
      </w:tr>
    </w:tbl>
    <w:bookmarkStart w:name="z70" w:id="25"/>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bookmarkEnd w:id="25"/>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Ақтоғай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9.1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Бершүгір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9.2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Бозой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9.3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 Көтібарұлы ауылдық </w:t>
            </w:r>
            <w:r>
              <w:br/>
            </w:r>
            <w:r>
              <w:rPr>
                <w:rFonts w:ascii="Times New Roman"/>
                <w:b w:val="false"/>
                <w:i w:val="false"/>
                <w:color w:val="000000"/>
                <w:sz w:val="20"/>
              </w:rPr>
              <w:t xml:space="preserve">округінде 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2025-2029 жылдарға </w:t>
            </w:r>
            <w:r>
              <w:br/>
            </w:r>
            <w:r>
              <w:rPr>
                <w:rFonts w:ascii="Times New Roman"/>
                <w:b w:val="false"/>
                <w:i w:val="false"/>
                <w:color w:val="000000"/>
                <w:sz w:val="20"/>
              </w:rPr>
              <w:t>арналған жоспарға 9.4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Жаңақоныс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9.5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Қауылжыр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9.6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Кішіқұм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9.7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Мөңке би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9.8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Тоғыз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9.9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9.10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Шетырғыз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9.11 қосымша</w:t>
            </w:r>
          </w:p>
        </w:tc>
      </w:tr>
    </w:tbl>
    <w:p>
      <w:pPr>
        <w:spacing w:after="0"/>
        <w:ind w:left="0"/>
        <w:jc w:val="left"/>
      </w:pPr>
      <w:r>
        <w:rPr>
          <w:rFonts w:ascii="Times New Roman"/>
          <w:b/>
          <w:i w:val="false"/>
          <w:color w:val="000000"/>
        </w:rPr>
        <w:t xml:space="preserve"> Ауыл шаруашылығы жануарларын айдауға арналған сервитуттарды, мал айдау трассаларын және жайылымдық инфрақұрылымның өзге де объектілерін, сондай-ақ ауыл шаруашылығы жануарларын айдауға арналған сервитуттар, мал айдау трассалары, жайылымдық инфрақұрылым объектілері, мал қорымдарының (биометриялық шұңқырлардың) орналасқан жері көрсетілетін мал қорымдарын (биометриялық шұңқырларды)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7343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7343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Айшуақ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10 қосымша</w:t>
            </w:r>
          </w:p>
        </w:tc>
      </w:tr>
    </w:tbl>
    <w:bookmarkStart w:name="z83" w:id="26"/>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bookmarkEnd w:id="26"/>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Ақтоғай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2025-2029жылдарға арналған </w:t>
            </w:r>
            <w:r>
              <w:br/>
            </w:r>
            <w:r>
              <w:rPr>
                <w:rFonts w:ascii="Times New Roman"/>
                <w:b w:val="false"/>
                <w:i w:val="false"/>
                <w:color w:val="000000"/>
                <w:sz w:val="20"/>
              </w:rPr>
              <w:t>жоспарға 10.1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Бершүгір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10.2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Бозой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10.3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 Көтібарұлы ауылдық </w:t>
            </w:r>
            <w:r>
              <w:br/>
            </w:r>
            <w:r>
              <w:rPr>
                <w:rFonts w:ascii="Times New Roman"/>
                <w:b w:val="false"/>
                <w:i w:val="false"/>
                <w:color w:val="000000"/>
                <w:sz w:val="20"/>
              </w:rPr>
              <w:t xml:space="preserve">округінде 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2025-2029 жылдарға </w:t>
            </w:r>
            <w:r>
              <w:br/>
            </w:r>
            <w:r>
              <w:rPr>
                <w:rFonts w:ascii="Times New Roman"/>
                <w:b w:val="false"/>
                <w:i w:val="false"/>
                <w:color w:val="000000"/>
                <w:sz w:val="20"/>
              </w:rPr>
              <w:t xml:space="preserve">арналған жоспарға 10.4 </w:t>
            </w:r>
            <w:r>
              <w:br/>
            </w:r>
            <w:r>
              <w:rPr>
                <w:rFonts w:ascii="Times New Roman"/>
                <w:b w:val="false"/>
                <w:i w:val="false"/>
                <w:color w:val="000000"/>
                <w:sz w:val="20"/>
              </w:rPr>
              <w:t>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Жаңақоныс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10.5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Қауылжыр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10.6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Кішіқұм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 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10.7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Мөңке би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10.8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Тоғыз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10.9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10.10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Шетырғыз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10.11 қосымша</w:t>
            </w:r>
          </w:p>
        </w:tc>
      </w:tr>
    </w:tbl>
    <w:p>
      <w:pPr>
        <w:spacing w:after="0"/>
        <w:ind w:left="0"/>
        <w:jc w:val="left"/>
      </w:pPr>
      <w:r>
        <w:rPr>
          <w:rFonts w:ascii="Times New Roman"/>
          <w:b/>
          <w:i w:val="false"/>
          <w:color w:val="000000"/>
        </w:rPr>
        <w:t xml:space="preserve"> Жайылым пайдаланушыларға жер пайдалануға берілуі мүмкін жайылымдарды белгілейтін Схема (карта)</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Айшуақ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11 қосымша</w:t>
            </w:r>
          </w:p>
        </w:tc>
      </w:tr>
    </w:tbl>
    <w:bookmarkStart w:name="z96" w:id="2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bookmarkEnd w:id="27"/>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Ақтоғай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11.1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Бершүгір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11.2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Бозой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11.3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 Көтібарұлы ауылдық </w:t>
            </w:r>
            <w:r>
              <w:br/>
            </w:r>
            <w:r>
              <w:rPr>
                <w:rFonts w:ascii="Times New Roman"/>
                <w:b w:val="false"/>
                <w:i w:val="false"/>
                <w:color w:val="000000"/>
                <w:sz w:val="20"/>
              </w:rPr>
              <w:t xml:space="preserve">округінде 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2025-2029 жылдарға </w:t>
            </w:r>
            <w:r>
              <w:br/>
            </w:r>
            <w:r>
              <w:rPr>
                <w:rFonts w:ascii="Times New Roman"/>
                <w:b w:val="false"/>
                <w:i w:val="false"/>
                <w:color w:val="000000"/>
                <w:sz w:val="20"/>
              </w:rPr>
              <w:t xml:space="preserve">арналған жоспарға </w:t>
            </w:r>
            <w:r>
              <w:br/>
            </w:r>
            <w:r>
              <w:rPr>
                <w:rFonts w:ascii="Times New Roman"/>
                <w:b w:val="false"/>
                <w:i w:val="false"/>
                <w:color w:val="000000"/>
                <w:sz w:val="20"/>
              </w:rPr>
              <w:t>11.4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Жаңақоныс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11.5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Қауылжыр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11.6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Кішіқұм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11.7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Мөңке би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11.8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Тоғыз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11.9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11.10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Шетырғыз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11.11 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Айшуақ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 қосымша</w:t>
            </w:r>
          </w:p>
        </w:tc>
      </w:tr>
    </w:tbl>
    <w:bookmarkStart w:name="z109" w:id="28"/>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bookmarkEnd w:id="28"/>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Ақтоғай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12.1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Бершүгір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12.2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Бозой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12.3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 Көтібарұлы ауылдық </w:t>
            </w:r>
            <w:r>
              <w:br/>
            </w:r>
            <w:r>
              <w:rPr>
                <w:rFonts w:ascii="Times New Roman"/>
                <w:b w:val="false"/>
                <w:i w:val="false"/>
                <w:color w:val="000000"/>
                <w:sz w:val="20"/>
              </w:rPr>
              <w:t xml:space="preserve">округінде 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2025-2029 жылдарға </w:t>
            </w:r>
            <w:r>
              <w:br/>
            </w:r>
            <w:r>
              <w:rPr>
                <w:rFonts w:ascii="Times New Roman"/>
                <w:b w:val="false"/>
                <w:i w:val="false"/>
                <w:color w:val="000000"/>
                <w:sz w:val="20"/>
              </w:rPr>
              <w:t xml:space="preserve">арналған жоспарға </w:t>
            </w:r>
            <w:r>
              <w:br/>
            </w:r>
            <w:r>
              <w:rPr>
                <w:rFonts w:ascii="Times New Roman"/>
                <w:b w:val="false"/>
                <w:i w:val="false"/>
                <w:color w:val="000000"/>
                <w:sz w:val="20"/>
              </w:rPr>
              <w:t>12.4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Жаңақоныс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12.5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Қауылжыр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12.6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Кішіқұм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12.7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Мөңке би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12.8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Тоғыз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12.9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Шалқар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12.10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Шетырғыз ауылдық округінде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2025-2029 жылдарға арналған </w:t>
            </w:r>
            <w:r>
              <w:br/>
            </w:r>
            <w:r>
              <w:rPr>
                <w:rFonts w:ascii="Times New Roman"/>
                <w:b w:val="false"/>
                <w:i w:val="false"/>
                <w:color w:val="000000"/>
                <w:sz w:val="20"/>
              </w:rPr>
              <w:t>жоспарға 12.11 қосымша</w:t>
            </w:r>
          </w:p>
        </w:tc>
      </w:tr>
    </w:tbl>
    <w:p>
      <w:pPr>
        <w:spacing w:after="0"/>
        <w:ind w:left="0"/>
        <w:jc w:val="left"/>
      </w:pPr>
      <w:r>
        <w:rPr>
          <w:rFonts w:ascii="Times New Roman"/>
          <w:b/>
          <w:i w:val="false"/>
          <w:color w:val="000000"/>
        </w:rPr>
        <w:t xml:space="preserve"> Ауыл, ауылдық округ жанында орналасқан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схемасы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