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f9efa" w14:textId="f7f9e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бойынша 2025-2029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Ақтөбе облысы Шалқар аудандық мәслихатының 2025 жылғы 19 желтоқсандағы № 555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Жер кодексінің 15 бабының </w:t>
      </w:r>
      <w:r>
        <w:rPr>
          <w:rFonts w:ascii="Times New Roman"/>
          <w:b w:val="false"/>
          <w:i w:val="false"/>
          <w:color w:val="000000"/>
          <w:sz w:val="28"/>
        </w:rPr>
        <w:t>1 тармағының</w:t>
      </w:r>
      <w:r>
        <w:rPr>
          <w:rFonts w:ascii="Times New Roman"/>
          <w:b w:val="false"/>
          <w:i w:val="false"/>
          <w:color w:val="000000"/>
          <w:sz w:val="28"/>
        </w:rPr>
        <w:t xml:space="preserve"> 2-1) тармақшасына және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Шалқар ауданы бойынша 2025-2029 жылдарға арналған жайылымдарды басқару және оларды пайдалану жөніндегі жоспары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желтоқсандағы № 555 </w:t>
            </w:r>
            <w:r>
              <w:br/>
            </w:r>
            <w:r>
              <w:rPr>
                <w:rFonts w:ascii="Times New Roman"/>
                <w:b w:val="false"/>
                <w:i w:val="false"/>
                <w:color w:val="000000"/>
                <w:sz w:val="20"/>
              </w:rPr>
              <w:t>шешімімен бекітілді</w:t>
            </w:r>
          </w:p>
        </w:tc>
      </w:tr>
    </w:tbl>
    <w:bookmarkStart w:name="z6" w:id="3"/>
    <w:p>
      <w:pPr>
        <w:spacing w:after="0"/>
        <w:ind w:left="0"/>
        <w:jc w:val="left"/>
      </w:pPr>
      <w:r>
        <w:rPr>
          <w:rFonts w:ascii="Times New Roman"/>
          <w:b/>
          <w:i w:val="false"/>
          <w:color w:val="000000"/>
        </w:rPr>
        <w:t xml:space="preserve"> Шалқар ауданы бойынша жайылымдарды басқару және оларды пайдалану жөніндегі 2025-2029 жылдарға арналған жоспар</w:t>
      </w:r>
    </w:p>
    <w:bookmarkEnd w:id="3"/>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w:t>
      </w:r>
      <w:r>
        <w:rPr>
          <w:rFonts w:ascii="Times New Roman"/>
          <w:b w:val="false"/>
          <w:i w:val="false"/>
          <w:color w:val="000000"/>
          <w:sz w:val="28"/>
        </w:rPr>
        <w:t>схемалары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xml:space="preserve">
      6)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7)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1-қосымша</w:t>
            </w:r>
          </w:p>
        </w:tc>
      </w:tr>
    </w:tbl>
    <w:bookmarkStart w:name="z8" w:id="4"/>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4"/>
    <w:bookmarkStart w:name="z9" w:id="5"/>
    <w:p>
      <w:pPr>
        <w:spacing w:after="0"/>
        <w:ind w:left="0"/>
        <w:jc w:val="both"/>
      </w:pPr>
      <w:r>
        <w:rPr>
          <w:rFonts w:ascii="Times New Roman"/>
          <w:b w:val="false"/>
          <w:i w:val="false"/>
          <w:color w:val="000000"/>
          <w:sz w:val="28"/>
        </w:rPr>
        <w:t>
      1-кесте. Шалқар ауданы бойынша жер санаттары бойынша жайылымдарды бөлу, гектар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300734</w:t>
            </w:r>
          </w:p>
        </w:tc>
      </w:tr>
    </w:tbl>
    <w:p>
      <w:pPr>
        <w:spacing w:after="0"/>
        <w:ind w:left="0"/>
        <w:jc w:val="both"/>
      </w:pPr>
      <w:r>
        <w:rPr>
          <w:rFonts w:ascii="Times New Roman"/>
          <w:b w:val="false"/>
          <w:i w:val="false"/>
          <w:color w:val="000000"/>
          <w:sz w:val="28"/>
        </w:rPr>
        <w:t>
      Әкімшілік-аумақтық бөлініс бойынша Шалқар ауданы бойынша 12 ауылдық округы бар (Айшуақ, Ақтоғай, Бершүгір, Бозой, Жаңақоныс, Есет Көтібарұлы, Қауылжыр, Кішіқұм, Мөңке би, Тоғыз, Шалқар, Шетырғыз және Шалқар қаласы).</w:t>
      </w:r>
    </w:p>
    <w:p>
      <w:pPr>
        <w:spacing w:after="0"/>
        <w:ind w:left="0"/>
        <w:jc w:val="both"/>
      </w:pPr>
      <w:r>
        <w:rPr>
          <w:rFonts w:ascii="Times New Roman"/>
          <w:b w:val="false"/>
          <w:i w:val="false"/>
          <w:color w:val="000000"/>
          <w:sz w:val="28"/>
        </w:rPr>
        <w:t>
      Шалқар ауданының жалпы ауданы 6185080 гектар, оның ішінде жайылым жерлері – 5 316342 гектар.</w:t>
      </w:r>
    </w:p>
    <w:bookmarkStart w:name="z10" w:id="6"/>
    <w:p>
      <w:pPr>
        <w:spacing w:after="0"/>
        <w:ind w:left="0"/>
        <w:jc w:val="both"/>
      </w:pPr>
      <w:r>
        <w:rPr>
          <w:rFonts w:ascii="Times New Roman"/>
          <w:b w:val="false"/>
          <w:i w:val="false"/>
          <w:color w:val="000000"/>
          <w:sz w:val="28"/>
        </w:rPr>
        <w:t>
      2-кесте. Елді мекеннің жайылымдарын бөлу, гектар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Бегімбет</w:t>
            </w:r>
          </w:p>
          <w:p>
            <w:pPr>
              <w:spacing w:after="20"/>
              <w:ind w:left="20"/>
              <w:jc w:val="both"/>
            </w:pPr>
            <w:r>
              <w:rPr>
                <w:rFonts w:ascii="Times New Roman"/>
                <w:b w:val="false"/>
                <w:i w:val="false"/>
                <w:color w:val="000000"/>
                <w:sz w:val="20"/>
              </w:rPr>
              <w:t>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ата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Қотыртас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Қорғанжан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 Батыр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Бершігүр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Бершігүр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Алабас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Бершігүр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Қанбақты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Аққайтым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Қопасор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w:t>
            </w:r>
          </w:p>
          <w:p>
            <w:pPr>
              <w:spacing w:after="20"/>
              <w:ind w:left="20"/>
              <w:jc w:val="both"/>
            </w:pPr>
            <w:r>
              <w:rPr>
                <w:rFonts w:ascii="Times New Roman"/>
                <w:b w:val="false"/>
                <w:i w:val="false"/>
                <w:color w:val="000000"/>
                <w:sz w:val="20"/>
              </w:rPr>
              <w:t>
ұлы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156443880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Қайдауыл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Қарашоқат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Ақеспе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Шоқысу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Копмола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Тұмалыкөл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Талдықұм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Шалқар ауданының аумағында жайылымдар маусымдық, аридтік және шалғайдағы жайылымдарға жатады.</w:t>
      </w:r>
    </w:p>
    <w:p>
      <w:pPr>
        <w:spacing w:after="0"/>
        <w:ind w:left="0"/>
        <w:jc w:val="both"/>
      </w:pPr>
      <w:r>
        <w:rPr>
          <w:rFonts w:ascii="Times New Roman"/>
          <w:b w:val="false"/>
          <w:i w:val="false"/>
          <w:color w:val="000000"/>
          <w:sz w:val="28"/>
        </w:rPr>
        <w:t>
      Шалқар ауданында 618 шаруа қожалығы жұмыс істейді, оларға 2 390 459 гектар жайылым бекітілген.</w:t>
      </w:r>
    </w:p>
    <w:bookmarkStart w:name="z11" w:id="7"/>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"КӨРКЕМАЙ"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190864028056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"БАҚАТАЙ"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070360016246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"БАҚЫТЖАН-С"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090264020761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"БАҚЫТЖАН-С"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090264020761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"БАҚЫТКЕЛДІ"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010864007494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"БАҚЫТКЕЛДІ"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010864007494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"БАҚЫТКЕЛДІ"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010864007494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"БЕКМАРАЛ"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130264007764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"БИБАРЫС"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120564018709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380509301945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380509301945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"ДОСЖАН"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151064026086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"ДОСЖАН"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151064026086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"ДОСЖАН-2"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210664017199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"ЕРҒАЛИ"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941260002872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"ЕРҒАЛИ"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941260002872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010164014987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010164014987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010164014987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980560004150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"ЖАНАБЕРГЕН"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051164022879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"ЖАҢА-ТАЛАП"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"ЖАҢА-ТАЛАП"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"ЖАҚСЫЛЫҚ"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141264025003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141264025003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"МАУЛЕН"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061060012672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"МҰРАТ-Ы"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980760004247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"МҰРАТ-Ы"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980760004247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"НАЙМАН"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130364001441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950160002095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980764016420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980764016420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980764016420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980764016420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980764016420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980764016420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980764016420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"РАУАН"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941264003862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"РАУАН"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941264003862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"РАУАН"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941264003862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941260001254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"ТАСҚОРА"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070464015510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"ТАСҚОРА"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070464015510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"ТАСҚОРА"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070464015510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"ТҰРАР"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090264005292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"ТҰРАР"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090264005292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"ТҰРАР"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090264005292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"ТҰРСЫН"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040264029469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"ТҰРСЫН"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040264029469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941260004165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941260004165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941260004165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"ҰЯЛЫКӨЛ"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950160001512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200164029529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"НҰРАЛИ-Т"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200164021206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"ӘДІЛЕТ"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200664003503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"КЕНЖЕБАЙ"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200764005682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"ХАЛЫҚ"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200764023849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"АСЫЛ-ЖАН"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201164005475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"ЕҢБЕК"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951260000898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201264013717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"ЛЕКЕР"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210464039797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"ТӨЛЕШ"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210564034708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"РАЯНА"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210664003674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"ЕЛДОС-Е"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210564033632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"АЙДЫН"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220664008270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"БЕРДІБЕК"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220664019266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"ТӨРЕНҰР"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220664011746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220664011697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220964033480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"АБДУЛ-РАХИМ"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220864007309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"ШЕРХАН".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220764048144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"АҚЖҮРЕК"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220764050136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"МҰРАГЕР"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221264038815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"АДИЛЖАН БИ АЛИБЕК"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990164014612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"АДИЛЖАН БИ АЛИБЕК"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990164014612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"АДИЛЖАН БИ АЛИБЕК"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990164014612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"АДИЛЖАН БИ АЛИБЕК"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990164014612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"АДИЛЖАН БИ АЛИБЕК"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990164014612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"АДИЛЖАН БИ АЛИБЕК"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990164014612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"АДИЛЖАН БИ АЛИБЕК"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990164014612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2035004802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"АДИЛЖАН БИ АЛИБЕК"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990164014612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"АЃЛЕН"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061264023357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"АКНИЕТ-С"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090364008875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"АЩЫСАЙ"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000460007119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"АЩЫСАЙ"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000460007119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"БИРЛЕСТИК"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130264012592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"БИРЛЕСТИК"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130264012592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"БИРЛЕСТИК"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130264012592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"БИРЛЕСТИК"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130264012592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"ЕР-ДАУРЕН"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750106301901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"ЖАСУЛАН"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030564018889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"ЖАСУЛАН"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030564018889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"ЖАСУЛАН"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030564018889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"ЖУМАГАЛИ"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"ЖУМАГАЛИ"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"КАЛЫБЕК"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030464021337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"КАЛЫБЕК"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030464021337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120664015565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"КОНЫРТАЙ"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110564011353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"КОНЫРТАЙ"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110564011353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"КОНЫРТАЙ"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110564011353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02035018110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"КОНЫРТАЙ"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110564011353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"МЕЙИРЛАН"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680110301036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120464023375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"ЫРЫС"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041260003951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210564021311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"МАНСУР"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200164025080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"ТІЛЕУ-2022"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220240021084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"Кунгей"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540301300890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"Кунгей"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540301300890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630404300959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941160001880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941160001880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941160001880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941160001880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941160001880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"АГАЙЫН"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980364020345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980560004237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980560004237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010464017010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010464017010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130664046212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130664046212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"АТАКОНЫС"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040460027686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"АТАКОНЫС"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040460027686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"БАГДАТ"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950464002781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"БАГДАТ"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950464002781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"БАГДАТ"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950464002781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"БАГДАТ"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950464002781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"БАГДАТ"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950464002781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010160006131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"БАКДАУЛЕТ"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980364020335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"БАКДАУЛЕТ"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980364020335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"БАУЫРЖАН"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980764016470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"БАУЫРЖАН"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980764016470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040460027656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040460027656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980960004591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"БЕРЕКЕТ-2010"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101064013550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"БЕРЕКЕТ-2010"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101064013550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950464003432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950464003432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950464003432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950464003432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020264019537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020264019537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"ЕЛДОС-А"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130664008935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"ЕЛЖАС"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060664026849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"ЕЛИБАЙ".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021264018145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"ЕЛИБАЙ"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021264018145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"ЕСІМБАЙ"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080564008098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"ЕСІМБАЙ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080564008098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"ЕСІМБАЙ-Б"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121064016995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"ЕСІМБАЙ-Б"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121064016995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"ЕСІМБАЙ-Б"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121064016995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"ЕСІМБАЙ-Б"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121064016995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"ЕСІМБАЙ-Б"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121064016995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"ЕСІМБАЙ-Б"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121064016995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"ЕСІМБАЙ-Б"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121064016995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"ЖАНУЯ"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970664013341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120364020991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"ЖОМАРТ"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980764015889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"ЖОМАРТ"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980764015889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"ЖОМАРТ"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980764015889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"ЖОМАРТ"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980764015889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"ЖОМАРТ"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980764015889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"КАРШЫГА"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980760004524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"КАРШЫГА"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980760004524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"КАРШЫГА"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980760004524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"КЕЗКАРА"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941164002484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"КУМПЕЙИС"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030560006685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"ҚЫЗЫЛБҰРЫШ"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040560015498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"ҚЫЗЫЛБҰРЫШ"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040560015498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"МАНАС"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980764004833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"МАНАС"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980764004833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190264021205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"МОЙЫНКУМ"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080864019400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"МОЙЫНКУМ"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080864019400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"МОЙЫНКУМ"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080864019400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"МОЙЫНКУМ"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080864019400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"МОЙЫНКУМ"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080864019400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"МОЙЫНКУМ"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080864019400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"МУРАГЕР"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941164002583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"МУРАГЕР"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941164002583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980560004170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980560004170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980560004170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980560004170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980560004170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"НАСИПХАН"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003360007422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"НАСИПХАН"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003360007423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980860004885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"НИЯЗ"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980764015829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"НИЯЗБЕК"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000360007412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"НУР-АСЕМ"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010364015388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"НУР-АСЕМ"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010364015388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"НУР-АСЕМ"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010364015388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"НУР-АСЕМ"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010364015388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941160001157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941160001157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000360002739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980660003939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980660003939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980660003939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"САПАРГАЛИ"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970660001732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"САПАРГАЛИ"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970660001732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"САПАРГАЛИ"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970660001732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"СЕЙНУР"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941164003105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"СЕЙНУР"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941164003105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"ТУРГАНБАЙ"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050464029666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"ТУРГАНБАЙ"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050464029666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"ТУРГАНБАЙ"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050464029666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"УЗАКБАЙ"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980864015397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"УЗАКБАЙ"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980864015397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"УЗАКБАЙ".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980864015397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"УЗАКБАЙ"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980864015397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"УШТАГАН"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070360016751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"УШТАГАН"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070360016751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"ШОЛАК ЖИДЕ"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941160001820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"ШОЛАК ЖИДЕ"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941160001820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"ШЫНДАУЛЕТ"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030464023287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"ШЫНДАУЛЕТ"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030464023287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"ШЫНДАУЛЕТ"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030464023287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"ШЫНДАУЛЕТ"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030464023287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"ТҰЛПАР-М"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201064033010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"ТӘҢІРБЕРГЕН"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210664019323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"ҚҰЛАГЕР"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220964036148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220764048184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"НУРТИЛЕК"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180964002361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"АДИЛЕТ-Б"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090464011422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"АЙДАРБЕК-АРДАНА"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"АЛТЫНБАЙ-СЕЙІЛ"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"АЛТЫНБАЙ-СЕЙІЛ"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"АЛТЫНБАЙ-СЕЙІЛ"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080564008157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"АҚҚҰМ"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"АҚҚҰМ"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"АҚҚҰМ"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"АҚҚҰМ"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130664012021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130664012021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130664012021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"ЖҰМАН"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941264003149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030864026098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030864026098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02035018106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030864026098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030864026098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"ПІРМАГАНБЕТ"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130764018232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"ПІРМАГАНБЕТ"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130764018232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"САГИДАН"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141064017312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"САЯСАТ"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020664015221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"САЯСАТ"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020664015221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"САЯСАТ"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020664015221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"САЯСАТ"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020664015221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"ТОЛЕУЖАН"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130564017336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"ТОЛЕУЖАН"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130564017336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"ТҰРАР-МЕКЕН"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941260002911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"ТҰРАР-МЕКЕН"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941260002911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"ТҰРАР-МЕКЕН"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941260002911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"УТЕГЕНОВ"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851230301296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"ЕРТАНАШ"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200164029509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"ЕРӘЛІ"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200664006815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"ДӘУЛЕТ-М"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201064000551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"ҒАНИ-МҰРАТБАЙ"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201164020598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02035018714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"НҰР-ИМАН"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210464030862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02035018717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"ТҮГЕЛ"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210564038990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220664006760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220664042706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"ЖИГЕР"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220564004086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220664008200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"НҰРСӘТ"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220964036158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02035018738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"ТҰҒЫР-2022"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220864002615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"БАҒДАТ"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231064008015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941160001890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941160001890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941160001890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"АСЫЛХАН"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730808302289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"АСЫЛХАН"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730808302289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"АСЫЛХАН"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730808302289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"АСЫЛХАН"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730808302289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030460008717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030460008717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030460008717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030460008717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030460008717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030460008717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030460008717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"БОСТАНДЫК"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040164026074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"БОСТАНДЫК"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040164026074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"ГАСЫР"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980764016659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"КАЙЫРКЕН"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"КАЙЫРКЕН"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"КАЙЫРКЕН"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"КАЙЫРКЕН"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"КАРАГАЙЛЫ"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941260002713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"КАРАГАЙЛЫ"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941260002713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130664016827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130664016827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02035018122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130664016827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"КОНЫСБАЙ"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020764015671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"КОНЫСБАЙ"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020764015671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"КОНЫСБАЙ"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020764015671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"МАХАМБЕТАЛИН"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980464019936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"ТУРГАНБАЕВ"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490517300279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"ЫНТЫМАК"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971064016565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"ЫНТЫМАК"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971064016565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"НҰРЛЫБЕК"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190264031143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"ЖАҚАЙЫМ"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891021350939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"ЖАҚАЙЫМ"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891021350939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"МИРАС"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200564019794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"МИРАС"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200564019794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"ЕРСАЙЫМ"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221164024574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"ЕРМЕКБАЙ"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221264019274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221264028560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"ТҰЛПАР"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230664034182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941269004563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100364000448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100364000448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100364000448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100364000448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"АЛМҰҚАН"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"АЛМҰҚАН"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140564022314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"АСТРАХАН"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040864018772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130564016010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130564016010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130564016010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020260008679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020260008679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020260008679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941260002624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941260002624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941260002624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080564008127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941260002931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941260002931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941260002931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"ЕСІРКЕП"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051160012047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"ЕСІРКЕП"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051160012047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"ЕСІРКЕП"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051160012047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"ЕСІРКЕП"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051160012047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"ЕСІРКЕП"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051160012047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"АБДІРАМАН"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060664028260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"ЖАРАСХАН"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081264014887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"ЖАРАСХАН"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081264014887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"ЖАРМАЃАНБЕТ"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040560003870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"ЖИБЕК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111264013916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"ЖИБЕК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111264013916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"ЖУМАХМЕТ"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"КАРАШЕКПЕН"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130664015879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"КАРАШЕКПЕН"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130664015879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"КІШІҚҰМ"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081264014877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"КІШІҚҰМ"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081264014877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"КІШІҚҰМ"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081264014877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"КІШІҚҰМ"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081264014877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"КІШІҚҰМ"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081264014877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"МАДИЯР"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700510300752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"МАДИЯР"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700510300752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"МАНАБАЙ"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060160020225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"МЕШІТ"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081264008189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"МЕШІТ"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081264008189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"МЕШІТ"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081264008189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02035018011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061264023486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061264023486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"НУРЛЫБЕК"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070564029504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070564029504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"САПАК"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010564018469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"САПАК"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010564018469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"САҚТАП"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"СЕЙТҚҰЛ"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"СЕЙТҚҰЛ"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"СЕМБАЙ"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941260001606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"СЕМБАЙ"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941260001606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"СЕР-МАК"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631015301915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"САРСЕНБАЙ"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941264003991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"СЫДЫК"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130564017485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"СЫДЫК"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130564017485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"ҚАЗИ-ЕДІЛБАЙ"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070464015769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030464023207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030464023207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990264020773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990264020773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"ҚҰЛҚАЙ-АҚЫЛБЕК"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980564004451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"ҚҰЛҚАЙ-АҚЫЛБЕК"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980564004451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"ЫҚЫЛАС"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120764001385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"ЫҚЫЛАС"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120764001385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"ТҮЗГІНДІ"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200664009057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"САТПАЙ"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220664019286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"МАНСУР"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220964043180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"СЫНТАЙ"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220864002605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230964020837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"АБДИРАШ"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980964014927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"АЗБЕРГЕН"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130264014668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040760010741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130464022834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"АЙБАР-1"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130464022834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141064007662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"АЙСАНА"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130364015907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"АКНИЕТ"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980164021227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"АЛАКАЙ"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131164004233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"АЛАКАЙ"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131164004233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"АЛТЫНАЙ"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070164026802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"БАЙИМБЕТ"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971064015903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"БАЙИМБЕТ"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971064015903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"БАЙИМБЕТ"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971064015903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160764020606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"ГАУХАР"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110164019285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"ЕЛЕУКЕН"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050664014289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"ЕЛЕУКЕН"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050664014289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"ЕРМУХАН"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040564038746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"ЕРМУХАН"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040564038746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"ЖАДЫРАСЫН".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000364017683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"ЖАДЫРАСЫН"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000364017684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"ЖАНАРГУЛ"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061720033148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"ЖАНАРГУЛ"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061720033148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"ЖАНАРГУЛ"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061720033148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360301302056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360301302056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360301302056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"ИСЛАМ"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130464024038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111264000855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111264000855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111264000855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111264000855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060260012644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"КАРАТОГАЙ".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030560008403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"КАРАТОГАЙ".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030560008403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"КАРАТОГАЙ".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030560008403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"КИЮБЕК"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040260004134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"КИЮБЕК"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040260004134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"КИЮБЕК"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040260004134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"КУАНЫШ"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130964015384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"ЭтноАуылАктобе"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200940021531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"ЭтноАуылАктобе"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200940021531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"ЭтноАуылАктобе"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200940021531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"ЭтноАуылАктобе"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200940021531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941160001791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941160001791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"МЕРЕЙ-Е"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950164007434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"НҰРЗАМАН"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050164032172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"НҰРЗАМАН"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050164032172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"НҰРЗАМАН"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050164032172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950160001999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040460028555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040460028555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040460028555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980264019457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980264019457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980264019457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"САРСЕНГАЛИ".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061264023367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"САРСЕНГАЛИ"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061264023367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"САРСЕНГАЛИ"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061264023367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"СЕРІКБАЙ"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060864022883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"СМАГУЛ"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040364071304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"СМАГУЛ"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040364071304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"ТІЛЕКБАЙ"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050360015165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"ТІЛЕКБАЙ"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050360015165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"ТІЛЕКБАЙ"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050360015165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ТОЛЕУ"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600122301969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ТОЛЕУ"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600122301969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"ТУЛПАР"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050164031944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"ТУЛПАР"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050164031944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"ТУЛПАР"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050164031944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"ТУЛПАР"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050164031944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"ШАКИР"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950164007444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"ШАКИР"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950164007444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"ШАКИР"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950164007444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"ШАКИР"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950164007444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"ШАКИР"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950164007444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"ШАКИР".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950164007444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"Нурлыаман"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180164012022 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 Нурлыаман"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180164012022 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"ДИМАШ"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200264013586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200264009082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200264013556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"МИРАС"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200764020735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"ТӨС-ТОМАН"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200764007490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"ҮМБЕТ"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210564018054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02035010062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"ПАРАСАТ"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210564029981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210664038578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220664032631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"ADM-KAZ"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220664007619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"НҰРЗАМАН"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050164032172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"ӘДІЛЕТ"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220664008240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"АЙНАБЕК"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221164050989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"ШЕРХАН"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030664040602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"АЙТБАЙ"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030264020097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"АЙТБАЙ"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030264020097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"АКСУНКАР"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030264020097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"АЛТЫНБЕК"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030564023677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"АЛТЫНБЕК"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030564023677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"АЛТЫНБЕК"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030564023677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"АЛТЫНБЕК"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030564023677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"АЛТЫНБЕК"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030564023677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"АЛТЫНБЕК"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030564023677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"БАЛЫМБЕТ"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650823300732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650823300732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130864002755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"БИРЛИК-К"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040360015916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"БИРЛИК-К"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040360015916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"БИРЛИК-К"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040360015916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041060008836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"БОРИБАЙ"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040464030648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980564018033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980564018033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051260010506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051260010506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131164020275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131164020275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131164020275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"ДУЙСЕНБАЙ"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041060008826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070360017056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070360017056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070360017056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070360017056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070360017056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070360017056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"ЕРТИЛЕС"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160664003939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"ЕРТИЛЕС"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160664003939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"ӘДІЛЕТ"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050360015571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"ӘДІЛЕТ"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050360015571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"ӘДІЛЕТ"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050360015571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"ӘДІЛЕТ"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050360015571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"ЖАДИГЕР"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141064014764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"ЖАКСЫЛЫК"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050664027419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"ЖАКСЫЛЫК"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050664027419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980664014419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980664014419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"ЖАНБЫРБАЙ"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040460027140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"ЖАНБЫР"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950264003425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"ЖАНБЫР"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950264003425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"ЖАНБЫР"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950264003425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"ЖЕКСЕН"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906664012113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"ЖЕКСЕН"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906664012113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"ЖЕКСЕН"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906664012113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"ЖОЛАМАН-С"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80564017225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"ЖОЛАМАН-С"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80564017225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"КАЙДАУЫЛ"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030464023227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941164002503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941164002503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941164002503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"КЕНЖАЛЫ"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080564017235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"КЕНЖАЛЫ"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080564017235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"КНЯЗ"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950264003445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"КОКПЕК"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021064015232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"КОКПЕК"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021064015232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"КОПАСОР"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941260002862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"КОПАСОР"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941260002862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"КОПАСОР".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941260002862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"КОПАСОР"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941260002862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"КОПАСОР"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941260002862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170364004176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040160010135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"МАХАМБЕТ"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091264012159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"МАХАМБЕТ"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091264012159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"МЕДЕТ-М"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060564028801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"МУКАШ"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010560006959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"МУКАШ"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010560006959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"МУКАШ"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010560006959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181264010270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"НУРДАУЛЕТ-С"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040764026879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"НУРДАУЛЕТ-С"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040764026879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703640019103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703640019103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"ОНДАСЫН"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591001302540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"САГЫНДЫК"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690202300743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"САГЫНДЫК"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690202300743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"САДИБЕК"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941260003117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"САДИБЕК"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941260003117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"САДИБЕК"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941260003117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"САРЫШОЛАК"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098096414967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"САРЫШОЛАК"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098096414967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"САЯТ"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060660013469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"СЕЙІЛХАН"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360815301002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"СЕЙІЛХАН"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360815301002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"ТАЙЖЕТЕР"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121164005001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"ТАЙЖЕТЕР"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121164005001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"ТАЛАП-1"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140164005667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000860004793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000860004794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000860004795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"ТОЛЕГЕН"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040460027319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"ТОЛЕГЕН"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040460027319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"ТОЛЕГЕН"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040460027319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"ТУЛЕУБАЙ"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980764016588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"ТУРАР"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091164017681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050464029309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170364004176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"ҚАЛЫБЕК"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200564000097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"ҚАЛЫБЕК"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200564000097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"НЕСІБЕ"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200964038262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"САҒЫНАЙ"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210564036419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"KHAMZA"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220764046752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"ӘЛИХАН"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210764032245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"НҰРИСЛАМ"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140464015497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140464015497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"ҚИЯҚТЫСАЙ"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070764014117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"ҚЫЗЫЛСАЙ"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070764014008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"ХАМИТ-АУЛЕТИ"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030564019609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"ХАМИТ-АУЛЕТИ"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030564019609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"ХАМИТ-АУЛЕТИ"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030564019609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020664015152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020664015152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"ШУКЫР"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040264029845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"ТІЛЕКТЕС"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051164024697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771111301162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"БАГЛАН"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680722301073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"БАГЛАН".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680722301073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02035007677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"ЖАРЫЛГАСЫН"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971225350777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"КАЗАНАТ"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180964002371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"КАЗАНАТ"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180964002371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181064001928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"АЙДЫН"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151064008820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"АЙЗЕРЕ"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051264019753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"АЙЗЕРЕ"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051264019753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"БАЯНАС"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051264019753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"БАЯНАС"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051264019753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950360000777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950360000777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950360000777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950360000777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"АКНИЕТ-Б"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611220302012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"АКНИЕТ-Б"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611220302012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"АКОЙМА"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020464018843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"АКОЙМА"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020464018843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"АКОЙМА"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020464018843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700503302097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700503302097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700503302097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"АКШИ"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130364001382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"АКШИ"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130364001382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061064023825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061064023825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"АМАНЖОЛ-КАЗЫБЕКУЛЫ"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990360010922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"АМАНЖОЛ-КАЗЫБЕКУЛЫ"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990360010922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"АМАНЖОЛ-КАЗЫБЕКУЛЫ"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990360010922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"АМАНЖОЛ-КАЗЫБЕКУЛЫ"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990360010922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"АМАНЖОЛ-КАЗЫБЕКУЛЫ"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990360010922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060660060660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"АНУАР"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100864014624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"АНУАР"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100864014624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"АНУАР"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100864014624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"АРАЙЛЫМ".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080964013118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"АРАЙЛЫМ".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080964013118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"АРАЛШИ"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050360003290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"АРАЛШИ"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050360003290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"БАУЫРЖАН-А"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030560008097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"БАУЫРЖАН-А".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030560008097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051264011619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950360002052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950360002052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950360002052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"БУРКИТ"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950364002371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"БУРКИТ"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950364002371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"БУРКИТ"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950364002371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"БУРКИТ"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950364002371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115364017167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115364017167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115364017167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115364017167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115364017167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115364017167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115364017167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880664019463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880664019463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"ДОСТАН"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040364029462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"ДУЛАТ"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050860006085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ЕБЕС"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080564019380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ЕБЕС"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080564019380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ЕБЕС"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080564019380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ЕБЕС"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080564019380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ЕБЕС"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080564019380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02035018718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ЕБЕС"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080564019380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ЕБЕС"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080564019380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"ЕРАСЫЛ"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060764022433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731215301577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060264034210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060264034210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"ЖАЛЫМБЕТ"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061064023865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"ЖАЛЫМБЕТ"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061064023865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030564023131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030564023131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030564023131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"ЖАУБАСАР"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821204300944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"ЗИЯТ"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051264020033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"ЗИЯТ"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051264020033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"КАЙНАР-БУЛАК"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710226300413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"КАЙНАР-БУЛАК"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710226300413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"КАЙНАР-БУЛАК"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710226300413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"КАЙНАР-БУЛАК"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710226300413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"КАЙРАТ-ЖОМАРТ"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990464018140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"КАЙРАТ-ЖОМАРТ"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990464018140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"КАЙРАТ-ЖОМАРТ"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990464018140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"КАЙРАТ-ЖОМАРТ"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990464018140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150364019279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150364019279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060264031424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"КАРАЖИДЕ"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950360001430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"КАРАЖИДЕ"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950360001430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"КАРАЖИДЕ"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950360001430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"КАРАЖИДЕ"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950360001430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"КАРАЖИДЕ"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950360001430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"КАРШЫГА"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990864013838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"КАРШЫГА"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990864013838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2035016025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"КАРШЫГА"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990864013838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2035016025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"КАРШЫГА"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990864013838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"КОЛКАМЫС"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540410302374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"КОЛКАМЫС"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540410302374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"КОЛКАМЫС"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540410302374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"КОЛКАМЫС"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540410302374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041260007161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041260007161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041260007161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041260007161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"КУАНЫШБЕК"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950364002966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"КУАНЫШБЕК"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950364002966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"КУАНЫШБЕК"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950364002966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990660005401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"МАЯКУМ"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010640151122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"МЕДЕТ-Ж"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061064022480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"МЕДЕТ-Ж"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061064022480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"МЕДЕТ-Ж"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061064022480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"МЕҢДЕШ"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060260018831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"МЕҢДЕШ"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060260018831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"МЫРЗАҚАНАТ"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051264011331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"НУРДАУЛЕТ-Б"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110364017167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"НУРДАУЛЕТ-Б"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110364017167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"НУРДАУЛЕТ-Б"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110364017167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420105302331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420105302331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420105302331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"ӨРКЕН"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950164007414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"САГЫНАЙ"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000864012954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"САГЫНАЙ"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000864012955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980464019167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"СЕИЛХАН"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090964001700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061160013844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061160013844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061160013844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180564008861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180564008861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"ТАГЫБЕК"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660630300860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"ТАГЫБЕК"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660630300860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"ТАГЫБЕК"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660630300860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060160019995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060160019995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060160019995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870209402207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181064001928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"МУСЛИМ"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200264038839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"МУСЛИМ"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200264038839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"МУСЛИМ"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200264038839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200564005625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"НҰРИСЛАМ"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200764024331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"НҰРИСЛАМ"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200764024331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"ДИМАШ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200764020696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"БЕГІНСАН"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201064022613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"БЕГІНСАН"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201064022613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"РАСУЛ"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201164024154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"РАСУЛ"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201164024154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"НАРҰЛ"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201064033873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"МҰХАНБЕТӘЛІ"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210464039648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"ӘДІЛЕТ"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210564012878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"ӨСЕР"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210564031636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"ӨСЕР"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210564031636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"ӨСЕР"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210564031636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210864014726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"ЖҮЗБАЙ"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960664002255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02035018019</w:t>
            </w:r>
          </w:p>
          <w:p>
            <w:pPr>
              <w:spacing w:after="20"/>
              <w:ind w:left="20"/>
              <w:jc w:val="both"/>
            </w:pPr>
            <w:r>
              <w:rPr>
                <w:rFonts w:ascii="Times New Roman"/>
                <w:b w:val="false"/>
                <w:i w:val="false"/>
                <w:color w:val="000000"/>
                <w:sz w:val="20"/>
              </w:rPr>
              <w:t>
02035020002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"ЖАНТӨРЕ"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210864003631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"КЕРУЕН"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220764001207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220664011726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"ШАЛҒЫНБАЙ"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220664014047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"ШАЛҒЫНБАЙ"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220664014047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"ӘЛІБЕК"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120364000739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"ҚАРАБАС"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220664015828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"ШАДИЯР"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220864033279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"ӘЛІБИ"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230864024945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"ҚАРАБУРА"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221064043130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"АЙТӨРЕ"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230664035218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230864007658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"ТОРЕБЕК"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950160001196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"ҚОЖАГЕЛДІ"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61160013832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"ҚОЖАГЕЛДІ"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61160013832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"ҚОЖАГЕЛДІ"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61160013832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"АБАЙ-1"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101064018660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"АБАЙ-1"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101064018660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"АККОРА"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971264024107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"АККОРА"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971264024107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"АККОРА"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971264024107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"АКШИ-НАУРЫЗБАЙ"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161164022712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"АКШИ-НАУРЫЗБАЙ"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161164022712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"АМАНКУЛ"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020460008021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"АРГЫНБАЙ"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980864015585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"АРГЫНБАЙ"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980864015585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060464028154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060464028154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060464028154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060464028154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"БАГДАТ"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010464016984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"БАКДАУЛЕТ"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120864011881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"БАКДАУЛЕТ"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120864011881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"БАКДАУЛЕТ"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120864011881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"БАКДАУЛЕТ"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120864011881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"БАКДАУЛЕТ"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120864011881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"БАҚЫТКЕРЕЙ ӘДІМАНОВ"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050960005368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"БАҚЫТКЕРЕЙ ӘДІМАНОВ"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050960005368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"БАҚЫТКЕРЕЙ ӘДІМАНОВ"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050960005368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"БАҚЫТКЕРЕЙ ӘДІМАНОВ"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050960005368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"БАҚЫТКЕРЕЙ ӘДІМАНОВ"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050960005368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"БАҚЫТКЕРЕЙ ӘДІМАНОВ"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050960005368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"БАҚЫТКЕРЕЙ ӘДІМАНОВ"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050960005368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"БАҚЫТКЕРЕЙ ӘДІМАНОВ"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050960005368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"БАҚЫТКЕРЕЙ ӘДІМАНОВ"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050960005368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"БЕКНУР"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170864029437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950164006723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"БОЛАТЖАН"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030764024147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"ДАНАГУЛ"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080564010931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950160002144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950160002144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950160002144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950160002144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950160002144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950160002144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"ЕРНАЗАР"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980066401080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"ЕРНАЗАР"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980066401080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"ЕРНАЗАР"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980066401080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"ЕСЕТ-ДАРИБАЙ"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950460002521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981160003913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981160003913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981160003913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981160003913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"ЖИГЕР"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950164007424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990664013978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790219300866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"КЕНЖЕТАЙ"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020164017973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"КЕНЖЕТАЙ"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020164017973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050464029329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050464029329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050464029329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"КОЛКУДУК"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990160006491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"КОЛКУДУК"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990160006491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"КОЛКУДУК"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990160006491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"ҚОСАЙ"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030660008883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"ҚОСАЙ"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030660008883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990164015016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990164015016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990164015016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"МҰРАСАН"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080264002741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"МҰРАСАН"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080264002741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"МУКАШ"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030664019820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"МУКАШ"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030664019820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"МУКАШ"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030664019820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"НАЗАР"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170564032024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"НАЗАР"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170564032024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950164007484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160764006958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"ОНТАЛАП"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010264016421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"ОНТАЛАП"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010264016421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"ОНТАЛАП"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010264016421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"САМЫРАТ"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151264004687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"САМЫРАТ"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151264004687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"САРЫШОҚЫ"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050160015396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"САРЫШОҚЫ"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050160015396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150564020459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"СЫНТАС"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980464019177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971060001595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971060001595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971060001595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971060001595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971060001595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111064019899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111064019899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111064019899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"ТӘУЕКЕЛ"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770726301272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"АБДУАЛИ"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190264012880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"ОРЫНБАСАР"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950160002134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"ОРЫНБАСАР"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950160002134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"ОРЫНБАСАР"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950160002134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"ОРЫНБАСАР"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950160002134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"СҰЛТАН"-2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150564020459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"НҰРАСЫЛ"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200164023381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"САНМҰРА"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200264021150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"GANIBEK"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200164020248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"ҚОЛҚАНАТ"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200564002591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"САНЖАР"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200564007097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200764025518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200764025518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"МАРЛЕН"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201164000414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190364031266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210864014538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"НҰРКЕЛДІ"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210764007204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"ЖОЛАМАН"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210564025384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"БІРЛЕС"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220664019276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"БІРЛЕС"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220664019276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220664020458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"ЕЛТІЗЕР"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220664008250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"ЗӘКӘРИЯ"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220964036138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"ШАҢЫРАҚ"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220864002625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220860025632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"БОЛАШАҚ"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941211450810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"БОЛАШАҚ"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941211450810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"БОЛАШАҚ"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941211450810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"АБЫЛХАН"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090564000609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"АБЫЛХАН"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090564000609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"АБЫЛХАН"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090564000609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"АБЫЛХАН"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090564000609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"АБЫЛХАН"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090564000609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920717400501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920717400501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920717400501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"АМАНТАЙ"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060160020126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951600002164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"ГЕРТ"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"ГЕРТ"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941264004682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"ДОСЫМ"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040364068939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"ДОСЫМ"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040364068939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110764002212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110764002212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111264001803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111264001803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"КУЛАМАН"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150964023577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"КУЛАМАН"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150964023577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"КУЛАМАН"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150964023577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"МИРАС"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140564015718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"МИРАС"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140564015718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"МИРАС"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140564015718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"МИРЖАН"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020864021526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"МИРЖАН"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020864021526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"ҚЫЗЫЛ САЗ".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171164039987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"ҚЫЗЫЛ САЗ".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171164039987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"ҚЫЗЫЛ САЗ".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171164039987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"ЫСҚАҚ-ӘУЛИЕ"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080364005650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890921351025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"АЛИ-ПАТША"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210464001294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"ШЫНТАС"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200764009407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"ФАРИЗА"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200764008151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"АЙЫРТАУ"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210564027142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"ӘМІРЕ"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210564034393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"САНЖАР-САЯН"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220564034692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02035024254</w:t>
            </w:r>
          </w:p>
          <w:p>
            <w:pPr>
              <w:spacing w:after="20"/>
              <w:ind w:left="20"/>
              <w:jc w:val="both"/>
            </w:pPr>
            <w:r>
              <w:rPr>
                <w:rFonts w:ascii="Times New Roman"/>
                <w:b w:val="false"/>
                <w:i w:val="false"/>
                <w:color w:val="000000"/>
                <w:sz w:val="20"/>
              </w:rPr>
              <w:t>
02035014235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"БІРМАН"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211264009750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"МИРАС"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220664037988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220664014126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"ШЫНБЕРГЕН"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220664019355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02035014239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"ИМАНҒАЗЫ"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070464029739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"РАЙЛАН"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750224301903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02035029046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"АКЖОЛ-Ж"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000460007298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"АКЖОЛ-Ж"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000460007299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"АКЖОЛ-Ж"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000460007300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"АКЖОЛ-Ж"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000460007301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"АКЖОЛ-Ж"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000460007302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"АКЖОЛ-Ж"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000460007303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"АКЖОЛ-Ж"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000460007303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"АКНИЕТ"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010764019662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"АЛЫМБЕТ"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980564016542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"АЛЫМБЕТ"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980564016542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"АЛЫМБЕТ"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980564016542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"БАКТЫБАЙ"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950464003571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"БАКТЫБАЙ"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950464003571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"БАЛДОС"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950460002600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"БАЛДОС"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950460002600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"БАУЫРЖАН"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950164006703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"БАУЫРЖАН"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950164006703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"БАУЫРЖАН"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950164006703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"БАУЫРЖАН"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950164006703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"БЕКАРЫС"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151164012713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130364017210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130364017210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"ДУЛАТ"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040660010827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"ДУЛАТ"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040660010827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"ЕРБОЛСЫН"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590210301942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02035029044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"ЕРБОЛСЫН"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590210301942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02035029035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"ӘДІЛ-ХАНИТ"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971064016555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"ӘДІЛ-ХАНИТ"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971064016555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"ӘДІЛ-ХАНИТ"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971064016555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"ӘДІЛ-ХАНИТ"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971064016555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"ӘДІЛ-ХАНИТ"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971064016555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"ӘДІЛ-ХАНИТ"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971064016555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02035029001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"ӘДІЛ-ХАНИТ"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971064016555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02035029003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"ӘДІЛ-ХАНИТ"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971064016555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02035029011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"ӘДІЛ-ХАНИТ"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971064016555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02035029012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"ӘДІЛ-ХАНИТ"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971064016555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"ЖАЛГАС"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980660004065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"ЖАЛГАС"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980660004065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980664016070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980664016070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"ЖАНАТАЛАП"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980560004225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"ЖАНАТАЛАП"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980560004225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"ЖАНАТАЛАП"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980560004225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"ЖАС КАНАТ"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030560008790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"ЖАС КАНАТ"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030560008790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"ЖАСТАЛАП"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980864015555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"ЖАСУЛАН-1"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011061024292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"ЖАСУЛАН-1"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011061024292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"ЖАСУЛАН-1"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011061024292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"ИЛХАМ"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160864009440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"ИЛХАМ"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160864009440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"ИЛХАМ"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160864009440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"ИЛХАМ"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160864009440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"ИЛЬЯС"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150764025635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"ИЛЬЯС"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150764025635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"ИЛЬЯС"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150764025635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КАРАНОГАЙ"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000664013221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КАРАНОГАЙ"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000664013221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КАРАНОГАЙ"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000664013221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"КЕНЖЕБАЕВ"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130264007754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"КЕНЖЕБАЕВ"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130264007754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"КУАНЫШБАЙ"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040460028565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02035029036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"КУАНЫШБАЙ"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040460028565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"КУАНЫШБАЙ"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040460028565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"КУАНЫШ"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950464003412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"КУАНЫШ"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950464003412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"КЫЗГАЛДАК"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950160002352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"МЕДЕТ"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980564016483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"МЕДЕТ"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980564016483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089964004018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"МОЛДИРБУЛАК"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950164007464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"НАЗАР"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010160006324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02035029048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"НАЗАР"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010160006324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02035029049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"НАЗАР"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010160006324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"НАЗАР"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010160006324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"НАЗАР"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010160006324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02035029005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"НАЗАР"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010160006324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"ҚУАНЫШБЕК"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940112351069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02035029045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 АДИЛ"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180964011330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 АДИЛ"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180964011330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181164004331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181164004331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110264018588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110264018588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110264018588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02035029043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"НАУРЫЗ-М"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061264022379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970964015824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"ОМИРЗАК"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980764015849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"ОМИРЗАК"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980764015849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"ОМИРЗАК"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980764015849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"ОМИРЗАК"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980764015849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"ОРАЗГАЛИ"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980764016552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030460009507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030460009507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030460009507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030460009507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030460009507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02035029009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030460009507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030460009507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02035029051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"СЕРИКБАЙ"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980964014957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"СЕРИКБАЙ"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980964014957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"ТАСТЕМИР"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991064012615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"ҚОЖБАН"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980564017789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"ҚОЖБАН"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980564017789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"ҚОЖБАН"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980564017789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"ҚОЖБАН"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980564017789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"ҚОЖБАН"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980564017789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"ШАМШЫРАК"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040860008733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"ШАМШЫРАК"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040860008733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ШАМШЫРАК"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040860008733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050464026720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050464026720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050464026720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050464026720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050464026720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050464026720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050464026720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050464026720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050464026720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050464026720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"ЫНТЫМАК"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950460002670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"ЫНТЫМАК"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950460002670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"ЫНТЫМАК"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950460002670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"ШУЛЫҒАН"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201064037422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"ЖОЛАМАН"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200264001999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"МАҒЖАН"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200364002752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"МАҒЖАН"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200364002752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"ТОМИРИС"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200164028104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"ҮШТӨБЕ"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200864000863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"ҮШТӨБЕ"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200864000863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"ЖҰМАБЕК"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210264040911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"КЕМЕҢГЕР"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201064036164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02035024231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200264039420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"САНЖАР"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210564036389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210664017436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"ШАХ-НҰР"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210564036328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"ИСЛАМБЕК"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210764035626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"БАҒЗАТ"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210664021088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"АГАНАС"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990360010942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02035004101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"АГАНАС"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990360010942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"АГАНАС"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990360010942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"АГАНАС"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990360010942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02035018002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"АГАНАС"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990360010942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02035018036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"АГАНАС"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990360010942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"АГАНАС"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990360010942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"АГАНАС"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990360010942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950260000706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02041005956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950260000706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950260000706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950260000706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070364029983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02035018029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070364029983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02035018030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950260002623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950260002623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120364000739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02041001102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"АЛТЫНБЕК"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000664014021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02035006175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"АЛТЫНБЕК"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000664014022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"АРУЖАН"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120964013079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02035006267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"АРУЖАН"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120964013079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"АРУЖАН"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120964013079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02035006250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950260001348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070764011390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070764011390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070764011390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070764011390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070764011390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"БАКЫТЖАН"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020164019672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030460006582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02041001033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030460006582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02035016078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030460006582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02035018034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170364028173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02035018124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170364028173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02041004147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"БЕРДИБЕК"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980764016540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02-35006312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"БЕРДИБЕК"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980764016540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"БИРЛИК"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170164012803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02041001136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"БИРЛИК-1"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950260002673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02035006101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"БИРЛИК-1"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950260002673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"БОЛАШАК"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070464013623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"БОЛАШАК"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070464013623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02035006252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"БОЛАШАК"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070464013623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"БОЛАШАК"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070464013623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060560014295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060560014295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02035006118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060560014295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02035006200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"ЕЛДОС"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120764014149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02035017085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"ЕЛДОС"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120764014149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"ЕЛМАГАНБЕТ"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980764016639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02035006096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"ЕЛМАГАНБЕТ"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980764016639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111264019211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02041004030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"ЕСЕНАЙ"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980864015951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02041005205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990564005856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02035016130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990564005856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02035018040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141064024661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02035006167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141064024661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141064024661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"ЖАНСЕРИК"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950364003082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02041010003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"ЖОЛДЫБАЙ"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040464152764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02035006137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"ЖОЛДЫБАЙ"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040464152764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"ЖУЗБАЙ"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960664002255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02035018019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"ЖУЗБАЙ"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960664002255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02035018020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"ЖУЗБАЙ"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960664002255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02035018021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"ЖУМАГАЛИ"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950264004314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"ИЗБАЙ"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980760004594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"ИЗБАЙ"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980760004594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"ИЗБАЙ"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980760004594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990264020736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990264020736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990264020736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02035004825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"КЕНЖЕБЕК"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010564018348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02041010002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"КЕРИМ"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980760004584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02035006099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"КЕРИМ"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980760004584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"КЕРИМ"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980760004584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"КЕРИМ"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980760004584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"КОБЫЛАНДЫ"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971164015263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02035006038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"КОБЫЛАНДЫ"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971164015263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980464019206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02035018022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"ЛАЙЫҚ"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050364028565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"ЛАЙЫҚ"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050364028565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"МАДИЯР"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110964007098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"МЕДЕТ"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030560008473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02035018037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"МЕДЕТ"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030560008473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02035018031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"МЕДЕТ"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030560008473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02035018716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"МЕЙРАМБЕК"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020464018952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"МЕЙРАМБЕК"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020464018952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"МЕЙРАМБЕК"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020464018952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"МИРАТ"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051260010555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02035006111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"МИРАТ"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051260010555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"МҰҚАН"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050360015155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02035006171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"МҰҚАН"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050360015155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"МҰҚАН"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050360015155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"М.ШЫМАНУЛЫ"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941160000674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"М.ШЫМАНУЛЫ"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941160000674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"М.ШЫМАНУЛЫ"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941160000674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000464016407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02041001041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004640017653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"НЫСАНБАЙ"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030460006493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02035006142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"НЫСАНБАЙ"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030460006493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101264000982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101264000982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101264000982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101264000982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"РУСЛАН"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941164003096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02041004147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"САГИТЖАН"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000464017465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02041004172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"САГИТЖАН"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000464017466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"СЕЙТПАГАНБЕТ"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980664015367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02035006106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"СЕЙТПАГАНБЕТ"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980664015367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"СУЙІНДІК"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080564010991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02035006119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"СУЙІНДІК"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080564010991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"СУЛЫКОЛ"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970264020528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02035019001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"СУЛЫКОЛ"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970264020528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02035006017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061060012660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02041005762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061060012660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"ТОЛЕГЕН"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980760003982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"ТОЛЕГЕН"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980760003982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02035006177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"ТОЛЕГЕН"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980760003982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"ТОЛЕГЕН"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980760003982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"ТОЛЕГЕН"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980760003982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030464021538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030464021538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02035018033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"ТЫНЫМБАЙ"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980660003572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"ТЫНЫМБАЙ"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980660003572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"ТЫНЫМБАЙ"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980660003572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"ТЫНЫМБАЙ"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980660003572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02035008184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"УЛЫКУМ"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036064021991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02035018035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"ШАМШЫРАК-1"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950264004235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02035006104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"ШЫНАР"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960260001637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02041005218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"ЫРЫС-М"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061064023786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02035018075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170364010140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170364010140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02035016243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2390459</w:t>
            </w:r>
          </w:p>
        </w:tc>
      </w:tr>
    </w:tbl>
    <w:p>
      <w:pPr>
        <w:spacing w:after="0"/>
        <w:ind w:left="0"/>
        <w:jc w:val="both"/>
      </w:pPr>
      <w:r>
        <w:rPr>
          <w:rFonts w:ascii="Times New Roman"/>
          <w:b w:val="false"/>
          <w:i w:val="false"/>
          <w:color w:val="000000"/>
          <w:sz w:val="28"/>
        </w:rPr>
        <w:t>
      Ескерту: аббревиатуралардың транскрипциясы: ш / қ – шаруа қожалығы;</w:t>
      </w:r>
    </w:p>
    <w:p>
      <w:pPr>
        <w:spacing w:after="0"/>
        <w:ind w:left="0"/>
        <w:jc w:val="both"/>
      </w:pPr>
      <w:r>
        <w:rPr>
          <w:rFonts w:ascii="Times New Roman"/>
          <w:b w:val="false"/>
          <w:i w:val="false"/>
          <w:color w:val="000000"/>
          <w:sz w:val="28"/>
        </w:rPr>
        <w:t>
      ЖШС-жауапкершілігі шектеулі серіктестік</w:t>
      </w:r>
    </w:p>
    <w:p>
      <w:pPr>
        <w:spacing w:after="0"/>
        <w:ind w:left="0"/>
        <w:jc w:val="both"/>
      </w:pPr>
      <w:r>
        <w:rPr>
          <w:rFonts w:ascii="Times New Roman"/>
          <w:b w:val="false"/>
          <w:i w:val="false"/>
          <w:color w:val="000000"/>
          <w:sz w:val="28"/>
        </w:rPr>
        <w:t>
      Шалқар ауданының елді мекен жерлерінің аумағындағы ауыл шаруашылығы жануарларының саны: ірі қара мал – 49491 бас; қой мен ешкі – 91271 бас, жылқы – 66528 бас және түйе – 15622 бас.</w:t>
      </w:r>
    </w:p>
    <w:p>
      <w:pPr>
        <w:spacing w:after="0"/>
        <w:ind w:left="0"/>
        <w:jc w:val="both"/>
      </w:pPr>
      <w:r>
        <w:rPr>
          <w:rFonts w:ascii="Times New Roman"/>
          <w:b w:val="false"/>
          <w:i w:val="false"/>
          <w:color w:val="000000"/>
          <w:sz w:val="28"/>
        </w:rPr>
        <w:t>
      Ауылдық округтерінің жайылымдық жемшөптерінің қоректік коэффициенті 0,26 жем шөп бірлігіне дейін болады. Бұл 100 кг жайылымдық жемде табиғи ылғалдылықта 26-ге дейін жем бірлігі бар дегенді білдіреді. Жайылымдық жемшөптің осындай қоректік коэффициентімен тәулігіне: ірі қара мал – 35 кг; ұсақ мал – 6,4 кг; жылқы – 39 кг; түйе – 42 кг; жайылым кезеңінде 240 күн: ірі қара мал – 8400 кг; ұсақ мал – 1536 кг; жылқы – 8568 кг; түйе – 10080 кг; мал азығы қажет.</w:t>
      </w:r>
    </w:p>
    <w:p>
      <w:pPr>
        <w:spacing w:after="0"/>
        <w:ind w:left="0"/>
        <w:jc w:val="both"/>
      </w:pPr>
      <w:r>
        <w:rPr>
          <w:rFonts w:ascii="Times New Roman"/>
          <w:b w:val="false"/>
          <w:i w:val="false"/>
          <w:color w:val="000000"/>
          <w:sz w:val="28"/>
        </w:rPr>
        <w:t>
      Өнімділігі 700 кг/га және жайылымдық жемнің коректік коэффициенті 0,26 жем. Мал жаю жүктемесі: ІҚМ – 12; ұсақ мал – 2, жылқы – 13,4, түйе – бір басына 14,4 гектар.</w:t>
      </w:r>
    </w:p>
    <w:bookmarkStart w:name="z12" w:id="8"/>
    <w:p>
      <w:pPr>
        <w:spacing w:after="0"/>
        <w:ind w:left="0"/>
        <w:jc w:val="both"/>
      </w:pPr>
      <w:r>
        <w:rPr>
          <w:rFonts w:ascii="Times New Roman"/>
          <w:b w:val="false"/>
          <w:i w:val="false"/>
          <w:color w:val="000000"/>
          <w:sz w:val="28"/>
        </w:rPr>
        <w:t>
      4-кесте. Жайылымдарды бөлу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w:t>
            </w:r>
          </w:p>
          <w:p>
            <w:pPr>
              <w:spacing w:after="20"/>
              <w:ind w:left="20"/>
              <w:jc w:val="both"/>
            </w:pPr>
            <w:r>
              <w:rPr>
                <w:rFonts w:ascii="Times New Roman"/>
                <w:b w:val="false"/>
                <w:i w:val="false"/>
                <w:color w:val="000000"/>
                <w:sz w:val="20"/>
              </w:rPr>
              <w:t>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 үшін 508104 га қажет.</w:t>
      </w:r>
    </w:p>
    <w:p>
      <w:pPr>
        <w:spacing w:after="0"/>
        <w:ind w:left="0"/>
        <w:jc w:val="both"/>
      </w:pPr>
      <w:r>
        <w:rPr>
          <w:rFonts w:ascii="Times New Roman"/>
          <w:b w:val="false"/>
          <w:i w:val="false"/>
          <w:color w:val="000000"/>
          <w:sz w:val="28"/>
        </w:rPr>
        <w:t>
      Ірі қара мал – 49491; қой мен ешкі – 91271; жылқы – 66528 бас және түйе – 15622 бас Қоғамдық жайылымдарда жайылады, ауданы 766514 гектар, алыстағы жайылымдарда 0 бас жайылады, ауданы 0 мың гектар.</w:t>
      </w:r>
    </w:p>
    <w:p>
      <w:pPr>
        <w:spacing w:after="0"/>
        <w:ind w:left="0"/>
        <w:jc w:val="both"/>
      </w:pPr>
      <w:r>
        <w:rPr>
          <w:rFonts w:ascii="Times New Roman"/>
          <w:b w:val="false"/>
          <w:i w:val="false"/>
          <w:color w:val="000000"/>
          <w:sz w:val="28"/>
        </w:rPr>
        <w:t>
      Шалқар ауданы аумағындағы қоғамдық жайылым алаңы жайылатын малға жайылымдық жемге деген қажеттілікті қамтамасыз етеді. Алайда, Бершүгір елді мекенінде жайылымдардың тапшылығы – 5473га, ал Бозой ауылдық округте - 71828 га құрайды, осыған байланысты жайылымдық аумақтарды босалқы жер қорынан бөлуді қарастыру қажет.</w:t>
      </w:r>
    </w:p>
    <w:bookmarkStart w:name="z13" w:id="9"/>
    <w:p>
      <w:pPr>
        <w:spacing w:after="0"/>
        <w:ind w:left="0"/>
        <w:jc w:val="both"/>
      </w:pPr>
      <w:r>
        <w:rPr>
          <w:rFonts w:ascii="Times New Roman"/>
          <w:b w:val="false"/>
          <w:i w:val="false"/>
          <w:color w:val="000000"/>
          <w:sz w:val="28"/>
        </w:rPr>
        <w:t>
      5-кесте. Қажетті қосымша жайылымдар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p>
      <w:pPr>
        <w:spacing w:after="0"/>
        <w:ind w:left="0"/>
        <w:jc w:val="left"/>
      </w:pPr>
      <w:r>
        <w:rPr>
          <w:rFonts w:ascii="Times New Roman"/>
          <w:b/>
          <w:i w:val="false"/>
          <w:color w:val="000000"/>
        </w:rPr>
        <w:t xml:space="preserve"> Жайылымдарды геоботаникалық зерттеп-қарау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150, 154, 40, 37, 63, 53,158,39,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жусан, сұр жусан–бетеге, сұр жусан–еркекшөп, жусанды өсімдіктер жеңіл саздақты және құмды топырақтарда, кей жерлерде құмды жерлерде еркекшөп–сұр жусан өсімдіктерімен (20%-ға дейін) кездеседі.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жайы-лымдар мен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Жусанды-70%</w:t>
            </w:r>
          </w:p>
          <w:p>
            <w:pPr>
              <w:spacing w:after="20"/>
              <w:ind w:left="20"/>
              <w:jc w:val="both"/>
            </w:pPr>
            <w:r>
              <w:rPr>
                <w:rFonts w:ascii="Times New Roman"/>
                <w:b w:val="false"/>
                <w:i w:val="false"/>
                <w:color w:val="000000"/>
                <w:sz w:val="20"/>
              </w:rPr>
              <w:t>
Шағырлы-30%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37214394</w:t>
            </w:r>
          </w:p>
          <w:p>
            <w:pPr>
              <w:spacing w:after="20"/>
              <w:ind w:left="20"/>
              <w:jc w:val="both"/>
            </w:pPr>
            <w:r>
              <w:rPr>
                <w:rFonts w:ascii="Times New Roman"/>
                <w:b w:val="false"/>
                <w:i w:val="false"/>
                <w:color w:val="000000"/>
                <w:sz w:val="20"/>
              </w:rPr>
              <w:t>
9675742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зерттеу мәліметтері</w:t>
      </w:r>
    </w:p>
    <w:p>
      <w:pPr>
        <w:spacing w:after="0"/>
        <w:ind w:left="0"/>
        <w:jc w:val="both"/>
      </w:pPr>
      <w:r>
        <w:rPr>
          <w:rFonts w:ascii="Times New Roman"/>
          <w:b w:val="false"/>
          <w:i w:val="false"/>
          <w:color w:val="000000"/>
          <w:sz w:val="28"/>
        </w:rPr>
        <w:t>
      Геоботаникалық зерттеу нәтижесінде анықталған жайылым түрлері: сұр жусан, сұр жусан–көкпек, сұр жусан–еркекшөп, жусанды өсімдіктер жеңіл саздақты және құмды топырақтарда, кей жерлерде құмдарда еркекшөп–сұр жусан өсімдіктері кездеседі. Өсімдік жамылғысының құрамында кездесетін өсімдіктер: жусан, сыбызғы, көкпек, селеу, бидайық, қараған, тобылғы. Ауылдық округтің жайылымдарының жалпы проективті жабындылығы — жалпы алаңның 41%-ын құрайды. Қауіпті және улы өсімдіктердің мөлшері — өсімдік жамылғысының 4%-ы, олардың ішінде бозаша, қарақұмық, адыраспан, қоржақ, сафора бар. Бұл жайылымдардың потенциалды өнімділігі — табиғи ылғалдылықта гектарына 7,0 ц/га дейін жетеді.</w:t>
      </w:r>
    </w:p>
    <w:p>
      <w:pPr>
        <w:spacing w:after="0"/>
        <w:ind w:left="0"/>
        <w:jc w:val="both"/>
      </w:pPr>
      <w:r>
        <w:rPr>
          <w:rFonts w:ascii="Times New Roman"/>
          <w:b w:val="false"/>
          <w:i w:val="false"/>
          <w:color w:val="000000"/>
          <w:sz w:val="28"/>
        </w:rPr>
        <w:t>
      Шалқар ауданы Ақтөбе облысының оңтүстік бөлігінде орналасқан. Аудан көлемі шөлейтті аймақ зонасына жатады. Топырағы қоңыржай. Жайылымды тиімді пайдалану, оның тозуына жол бермеу, әр малдың жақсы жейтін шөбіне қарай орналастыруға да байланысты.</w:t>
      </w:r>
    </w:p>
    <w:p>
      <w:pPr>
        <w:spacing w:after="0"/>
        <w:ind w:left="0"/>
        <w:jc w:val="both"/>
      </w:pPr>
      <w:r>
        <w:rPr>
          <w:rFonts w:ascii="Times New Roman"/>
          <w:b w:val="false"/>
          <w:i w:val="false"/>
          <w:color w:val="000000"/>
          <w:sz w:val="28"/>
        </w:rPr>
        <w:t>
      Шалқар ауданының климаты тым континенттік. Орташа ауа температурасы қаңтарда – 13 – 15°С, шілдеде 24 – 35°С. Жауын-шашынның мөлшері 100 мм-ге жуық. Аязсыз күндер саны 160 тәулік, қар жамылғысы жұқа (10 см), ол 80 күндей жатады. Вегетация кезеңінің жылдық температура жиынтығы солтүстігінде 3400 °C, оңтүстігінде 3800 °C. Жауын-шашынның жылдық орташа мөлшері солтүстігінде 150 мм, оңтүстігінде 105 мм. Оның 80%-ға жуығы көктем мен күз айларына келеді. Атмосфера қуаңшылықтың орташа мөлшері 50 тәулік. Аудан өте құрғақ агроклиматтық ауданға жатады. Сондықтан гидротермиялық коэффицент 0,3-ті құрайды, яғни ылғалдылығы өте төмен аймаққа жатады. Аудан аумағында желдің басым бөлігі солтүстік-шығыс (22%) және оңтүстік-батыстан (18%) соғады. Қыста солтүстіктен соғатын жел 24%-ды құраса, жаздағы жел 26%-ды құрайды. Желдің жылдық орташа жылдамдығы 4 – 4,5 м/с.</w:t>
      </w:r>
    </w:p>
    <w:p>
      <w:pPr>
        <w:spacing w:after="0"/>
        <w:ind w:left="0"/>
        <w:jc w:val="both"/>
      </w:pPr>
      <w:r>
        <w:rPr>
          <w:rFonts w:ascii="Times New Roman"/>
          <w:b w:val="false"/>
          <w:i w:val="false"/>
          <w:color w:val="000000"/>
          <w:sz w:val="28"/>
        </w:rPr>
        <w:t>
      Ауданда 4 мал қорымдары мен 24 ветеринарлық пункт жұмыс жасайды.</w:t>
      </w:r>
    </w:p>
    <w:p>
      <w:pPr>
        <w:spacing w:after="0"/>
        <w:ind w:left="0"/>
        <w:jc w:val="both"/>
      </w:pPr>
      <w:r>
        <w:rPr>
          <w:rFonts w:ascii="Times New Roman"/>
          <w:b w:val="false"/>
          <w:i w:val="false"/>
          <w:color w:val="000000"/>
          <w:sz w:val="28"/>
        </w:rPr>
        <w:t>
      Ветеринариялық - санитариялық объектілер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 иялық пункттері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 ғаны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Бегімбет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Қотыртас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Аққайтым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bookmarkStart w:name="z17" w:id="10"/>
    <w:p>
      <w:pPr>
        <w:spacing w:after="0"/>
        <w:ind w:left="0"/>
        <w:jc w:val="both"/>
      </w:pPr>
      <w:r>
        <w:rPr>
          <w:rFonts w:ascii="Times New Roman"/>
          <w:b w:val="false"/>
          <w:i w:val="false"/>
          <w:color w:val="000000"/>
          <w:sz w:val="28"/>
        </w:rPr>
        <w:t>
      Кесте 1. Ауыл шаруашылығы жануарларының иелерін көрсете отырып, олардың саны туралы деректер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500325302656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Қазкенов Жұмат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680410301780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Баймағамбетов Әбілғазы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531024300112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 Сағындық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790502302058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Қабақов Жанәділ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570215301867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Қабылов Мәлік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400729400477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Қайырмағанбетова Салтан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740126300257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Қалмұратов Бегімбет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631201300660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Қалуов Асқар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600116302449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Қартбаев Мінажаддин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570407300723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Әбдінасыр Абдолла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630504302186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Әбдінасыров Сайдулла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771209302371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Әбенов Оралбай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521004300032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Әдман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670730300146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Әлиев Алаш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650807301004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Әминов Аманғос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580902300479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Қоқашев Муқарам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630920301308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 Қанат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681020302058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Қожин Қайдар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730608300235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Өтебаев Бекайдар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510328400234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Өтебаева Ықыра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780608301669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Қыдыров 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570815300543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Ақметалы Мұхмбетқали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670920300595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Абдіқалықов Жолдас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591224400771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Абдінасирова Өтежан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650320301578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Абдінасыров Нураскан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550101301536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 Амантай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730827302163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 Рафик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420904400414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Абдуллина Әзира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790219300866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Абибуллин Нұрым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590103300030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Абушанов Смағұл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580421400173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Абшанова Бағдажан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710601302296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Аймашов Әлібек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611015303214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Айтуғанов Сәлік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680108300631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Акжанов Батыргали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960802351446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Ақшолақ Мейіржан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550311301598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Алдашев Сағынғали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880102301758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Бакдаулет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651018301231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741012302296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Айболат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880815351324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Аамнов Ганибек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881101351276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Ахметалы Мұқамбетқали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700714400103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Аширбекова Кулайым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670705301297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Бақберген Сержан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520715401486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Бақиева Аққағаз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760216301515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Бақытов Әсет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721011301774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Бақтыбаев Кенжеғұл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690509300405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Балымкулов Женис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530223300934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Бахрадинов Жаңабай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570401302211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Баяманов Ізбасқан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910822301949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Баяманов Уәлихан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550403300242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Бекмұратов Амантай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800109300169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Бекмуратов Айдар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590512301944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Бкрдешов Мұханбедла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771118300241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Бердимаганбетов Амантай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650217300681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Бердімұратов Дәулетбай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610217300681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Бердімұрат Дәулетбай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760726300529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Бердімұратов Серікбай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530928300352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Берентаев Қойбағар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620301301431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Бисеналин Қуатбай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700529301853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Бисеналин Берік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900127351182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Бисенбаев Адайбек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680308303336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Бортаев Бердібай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590801301053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Дүзімов Жұмағұл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620120302652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Дүзімов Қонысбай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520220300877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Дәулетқалиев Бисенғали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640413302292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Дүзімов Ырзабай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710821301822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Есенбаев Сағынай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910619301529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Әбдіқалықов Айдар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650801303211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Әбілов Мақсот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570724300658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Әйтен Сейілжан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630407401484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Әлімбаева Нұржамал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701230300832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Жұқан Кенжебай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550106400650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Жұмағазина Күнзада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490202400044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Жалмұратова Сәбила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840607401811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Жамантаева Айнұр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710802401845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Жамантаева Гүләйым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810224301253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Жамбулов Нурлыбек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710218300519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Жанқабыл Боранбай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540323301521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Жанабергенов Данеғұл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820325301998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Жанабергенов Рахат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740701301647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Жанаев Жұмабай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550625300527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Жанаманов Нұрболат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471120401016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Жангельдина Қанеш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690822302522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Жанин Тынықбай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630613300493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Жанықұлов Қонысбай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580411300945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Жаңабергенов Есенқұл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800319402084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Жекеев Назар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610315402012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Жәниева Ажар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720112302302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Жолекенов Жалаладдин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771217302068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Жұбаниязов Серік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650307401365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Жұмамұратова Зина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761205301459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Зинадинов Амандық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901015350861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Сержан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900426450730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 Мухитовна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701106301866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Мирамбай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650509302513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Ізтілеуов Әмірхан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550907301647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Көрпебаев Таубай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760715300549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Кайырмаганбетов Алтай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780421302988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Какин Нуржигит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880907351176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Калмуратов Руслан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570301303028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Карамурзин Сердалы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810815301444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Каукин Бекайдар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900701351380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Кемалов Рақымжан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870907302037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Кокашев Максат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870307302253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Коразбеков Естай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790902302548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Медет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850301300349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Қансұлтан Жәнібек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711013300933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Қоблашев Еркебұлан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710601300987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 Талғат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810121300394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Қожахметов Кенжебек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900530350733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Қорықбасов Жолдас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720113301756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Қуандықов Бекболат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010120551285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Құдайбергенов Бекет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980707351526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Қыпшықбаев Есет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620106300977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Лекеров Ахметжан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590215301454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Мәтенов Жұмалы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470422300477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Мұханбеталин Рәт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810629300158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Манашев Нұрбол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870830302455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Матенов Сандибек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510509301567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Мәтірзин Абибулла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710922300536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Муканбеталин 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861210302396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Мурзабеков Жансерік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600501304864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Мұқамбетжанов Мейрамбек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631012302114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Мұханбеди Серкебай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940709351202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 Жұмажан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710708300344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Назарбай Аманкельди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641107301025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Алтынбай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761018301786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Наурызов Жамак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610101300145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Наурызов Ахатай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720530301238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Наурызов Жарқынбай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011027550833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Нұрмұқанов Ақберген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720423402230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Нұртигенова Миркүл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570316300606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Омарханов Әбдіхат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761012300580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Өтеп Темірбай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621205300744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Пірімжанов Ақан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750101309820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Рақыманов Мағауия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520710300946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Сағынай Сағыныш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800317302255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Сағындық Нұртуған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930926351459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Сапарбаев Айбар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640615300046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Сармурзин Нұржан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811130300534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Дастан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900909301890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Медет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830924300204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Сәрсенов Әмірхан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681214301430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Сисенбин сағынадин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410308405730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Сыдықова Бәтима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720609300378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Тілеубаев Ағыбай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641102301583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Түлкібаев Қуаныш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670313302472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Түлкібай Меңдіғали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660220301704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Төрәлин Әбілхайыр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601203300804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Төребеков Кенжебай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570118301017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Тұрмағанбетов Сәндібай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821210300818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Ташенов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800318301926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Берік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510916301074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Тілесов Алпысбай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840703303020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Тлеубергенов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820807300197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Төлегенов Берік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800510302581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Төлеубаев Даурен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650507301247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Тұрмағанбетов Жұмабай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730723302059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Уайсов Рахымжан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680708302025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Шүренбаев 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820122300460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Шектібаев Айдос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490726401240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Шонанова Жанкүміс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870916301771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021121551636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820409351613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711229401328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Сағынадинова Нұргүл Бүркітбайқызы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850910302129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Умирзаков Болат Сабанбаевич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700101306659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Құлжұмыров Жүкен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710202301123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Құрақбаев Нұрлан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660204401515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Қалқаева Айғаным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731106300764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Әділханов Жеткерген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631003300743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Үкібас Қайрат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640822300587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Әлімбай Егізбай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670927300840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Жылқыбай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761111401286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Қожахмет Гұлнар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740203301184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Қожахмет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701022300752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Еркінбай Тілеужан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630213301235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Өтебасов Суйеужан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501015401579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Қымызбаев Зинегүл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580408300750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Ақбота Оразалы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570910301895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Ақсақов Жанұзақ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480416300525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Аймағамбетов Жаңаберген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741123302616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Аймағанбетов Нұрсұлтан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691212300919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Аликулов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790923300040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Аликулов Серикбай Мухатаевич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701011300782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Алкен Серік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670127301136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 Ғабит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781003302928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Алонғаров Ғалмыхан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390707401225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Аманжұлова Зияда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661022301126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Аманбай Темір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760720301921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Асылбек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670505301061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Асабаев Ғалымжан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741027300856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Асабаев Едігер Әмитұлы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650118300819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Асабаев Ораз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630130300810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Бақбергенов Асқар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750227300733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Байгелдин Жанболат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710601300957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Байгелдин Мұратбай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601207300608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Байгелдин Төлеген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520512300844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Байназаров Жолмырза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700929301520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Байшагиров Асылбек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791014403439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Бақбергенова Гүлназ Сембайқызы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770922330207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Балмағанбетов Торым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570801301674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Батенов Құланбай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710115302189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Бахтияров Нұрболат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440515401550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Бахтиярова Назимаш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790516403712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Бахтиярова Райгүл Таласқызы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991105351381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Нұрым Нұрболатұлы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600420302114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Бегалы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760921301716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580626400861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Бекжанова Ғалия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650205301889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Бекжанова Бекболат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731027300973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Бертілеу Айбек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750823301761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Бертілеуов Кенжемұрат Сағынтайұлы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350101309222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Боздақов Қойшекен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650915300920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Боздақов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811017301697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Бормабаев Жәнібек Шарзадаұлы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670313300862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Бошымов Хамит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640606300592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Дабылов Сембай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730402301203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Данабай Серік Құдайбергенұлы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560423301599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Дауітов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630223302357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Роман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580123300632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Досберген Қуанышбай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670405300773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Досберген Ертай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620130300640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Досберген Нұрлан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860606302059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Досбулдаев Жаңабай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440003701097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 Елдос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581103402331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Елемесова Амандық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911012301899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 Токтар Айдарбекович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770719302609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Елеусізов Талғат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690701301813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Елеусізов Жәнібек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360505302838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 Ғарсыбек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800201401827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Еңсепбаева Жұматай Қызанқызы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800509304047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Епубаев Женис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580901402051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Ермахан Жанбибі Таңатқызы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681015300768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Есеналиев Мысайбай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811225300164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Есенқазақов Жалғас Төретайұлы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710102301893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Ешмағанбетов Жаңабай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021222551299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Әкімгереев Сәндібек Задигерейұлы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590622300845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Жұмағұлов Нұрлан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600806401246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Жұмашева Қаламқас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760331301203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Жүсіпов Бақтыбай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660220300776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Жахан Мұханбеталы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560226301479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Жақанов Абдуали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700622301036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Жақсұғұл Қайрат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600807301168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Жадырасынов Қасқырбай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581103301614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Жадырасынов Өтебәли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750227300545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Жадырасынов Қалабай Тарғынұлы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570317300764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Жайлаубай Нұран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020519550966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Жақанов Алданазар Әбдуалиұлы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671118300598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Жақсығұлов Самат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740612302215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Жаманғараев Сайлаубай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740310301740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Жаманкұлов Алдажар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950910451580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Жанарыстанова Гүлсезім Жанболатқызы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750804301946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Жандарбек Ерғазы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730107300935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Жандарбек Ербол Әбикеұлы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561107301206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Жандарбеков Әбдір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831010300713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Жандарбеков Нұрбек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411220300936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 Алтынбай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740225300979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Жетеген Еркін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950617350414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Жолшаров Тұрар Ғабитұлы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000308551160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Жұмалин Нұрлыбек Дүйсенғалиұлы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950718350265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Жұмашов Ибрагим Нұрланұлы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010816551401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Зейнулла Бекет Нұрлыбекұлы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790526300805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Исайлов Берик Жумамуратович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661110301233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Ізтаев Сатмағамбет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700825300993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Кәрібай Амангелді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760825300994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Кәрібай Елдос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490910301194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Айболат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730217401284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Кеншінбаев Жанар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480220301647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Кинбаев Арыстан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660310303323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Кулетов Данияр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590415300979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Құламанов Мұрат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700530301908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Құрманиязов 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950713351583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Қымызбаев Райымбек   Сартайұлы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601226300651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Кузенбай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930412400288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Маралова Перизат   Күзенбайқызы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580518301599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Өтеген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630911300737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Махаш Мәбарак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641001301950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Меңдібаев Қанжарбай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710908300847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Меңдібаев Балтабай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480205301754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Мекебаев Тәңірберген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590515301346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Мұхан Жансұлтан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961219351077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Мұханбетияров Ерсұлтан Мұханбетиярұлы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780201302199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Нарегеев Жәнібек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710505301140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 Жанболат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721127400991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 Назгүл Тілегенқызы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781101530235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 Каират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730114300314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Оңбай Ардақ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591220301840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Омарқұлов Қурманбай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810828302265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Оралбаев Дастан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570310301269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Оралбай Аманғали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610301301349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 Қазым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010408650134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 Даниэлла Жолдымұратқызы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600320302933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Оразбай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620516350378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Рысбаев Мұхтар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640504301635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Сәрсенбаев Абзал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951028351502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Садуақасов Аслан   Абзалұлы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591227301115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Садықов Сарыбай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940101303297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Садықов Жаңажан   Сүйеужанұлы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790922302266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Сайымов Нұртуган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630814301232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Сайымов Әбдіраш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370917300695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Сайымов Ұлтан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730108300722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Сайымов Берік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730310301233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Сайымов Сәндібек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990426450846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Сапарғалиева  Алтынқұс Саматқызы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570108301171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 Қасқырбай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741115300755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Сексенбай Жолдас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750301302305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Серғазин Бекболат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581111301370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Серғазин Нағым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721017401218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Улжан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790601304082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Тіржанов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790731300895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Тұрымов 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710116302769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Тажиев Максат   Есжанович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931105301045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Тарғынов Жанатай   Қасқырбайұлы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750609300046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Тиржанов Бакитжан   Нагашибаевич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881114451025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Тиржанова Алмагул   Тугелбаевна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830626302092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Тілепбергенов Бегалы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490228301424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ТілеумағанбетовҚуаныш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741011301807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Тлеуімбетов Талғат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681025301146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Уркинбай Есеналы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700505402718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Шалғынбай жанаргүл Амангелдіқызы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610317301683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Шатаев Нұрбай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700512301266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Ысқақов Жолдыбай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421014300610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Қазыбаев Мырзабек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560710300550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Қамбар Тілепберген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600601301199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Ұбнияз Қойлыбай Сағынайұлы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681024301666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Әбуов Қалмырза МыҢжасарұлы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600612301070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Cүйеуов Жақсыберген Мәжитұлы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600104300734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 Аймырза Мынжасарулы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680303300582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 Ермұрат Бахытұлы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700103300721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Алмағанбет Болат Қойшыбайұлы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790513301773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Алмағанбет Нұрбол Койшыбайұлы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890612350818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Алмаганбетов  Нуркен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970620350800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Қалабай Серікұлы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690109301627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Анешов Сержан Орынбасарұлы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680115401763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Анешова Сайран Тыныштыққызы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580203301149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Ахетов Ермекбай Ахетұлы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500906300723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Бөлебай  Тынышбай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580819301015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Кенжеғұл Исағалиұлы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590828300508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 Жанабай Аяғанұлы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450109400448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Бекмағанбетова Күлпаш Жанатайқызы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970921350877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Болатбай Нұрдаулет Мақсатұлы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010112550149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Болатбай Ақниет Мақсатұлы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990609351337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Болатбай Бағдаулет Дәуренұлы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010404551570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Болатбай Бекарыс Дәуренұлы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780902401673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Бултекова Гулшат Сагындыковна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500509400721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Қазима Шаукілқызы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730612300643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Қойшыбек Құлсымақұлы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550325300675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Мұханбетәли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500918300868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Еденов Әбдіжәлел Құлсымақұлы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660511300583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Есенжол Мұратбек Қалдыбайұлы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560804301533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Есенқұлов Садық Ұзақбайұлы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700215300640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Әбдіғали Нағи Сағынғалиұлы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680102303019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Әлиев Дүйсенбек Жұмағалиұлы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600101318047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Әлин Қыдыралы Жақсыбайұлы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661219301434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Жанияров Рамазан Сағидуллаұлы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631210300570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Жансүгір Талғат Жайлыбайұлы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490210300923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Жансугир Маманбай Жайлыбайулы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320121300450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Жансугиров Жумабай Жансугирулы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581126301907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Жансүгіров Рамазан Жайлыбайұлы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760331302519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Жубаев Жолдымурат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951111351266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Жұмабаев Бекнұр Нұрқашұлы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660508300820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Ізтілеу Мұрат Амангелдіұлы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920412301357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Ілиясов Рауан Мирамұлы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860101401983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Купенова Жансая Рахибовна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690225301083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 Орналы Ілиясұлы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731215301577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Қалпақов Баймұрат Олжайұлы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540729301390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Қаратаев Жаңбырбай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700519300751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Қарпық Бауыржан Иманқұлұлы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720120302039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Қосқұлақов Өтебай Өтегенұлы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490101416081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Құдайбергенова Балдырған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731220401668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Қыстаубаева  Тойдық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760414301208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Мұқыш Төрехан Барлықұлы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541112301428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Мейірханов  Алшынбай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600405301500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Муханбетказин Алдаберген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640223302041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Мұқанбетжанов Мейрамбек Үбашұлы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970511350620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Мұратов Махамбет Абайұлы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670518300133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Нуртаев Еркин Ирзагазиевич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900205351304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Айбек Амандыкович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721101301149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Нұрмағанбетов  Әлжан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730501302963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Орынбаев Жәнібек Қалдыбайұлы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551101301320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Өтешов Бердібек Ақпанұлы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531014401251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Рысмағанбетова  Айнагүл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790505402536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Рысмаганбетова  Айнур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560205402588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Садықова Жасан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550717300616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Салықбай Төреғали Үмбетжанұлы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870701301099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Салыкбаев Арон Турегалиевич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870809300701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Сапарбаев Мухтар Жумабекович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641106301604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Сариманов Мирамбек Жазитұлы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370625300465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Сарыбаев Мырзалы Балтасұлы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980301351380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 Мереке Махсатұлы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840815303008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 Тұрлыбек Ұзақбайұлы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840421302248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Тагибергенов  Жаксылык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560706300747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Таңсықбай Сембі Жұмабекұлы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841010302266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Таубаев Нурболат Азимжанович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770226300701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Тілеубай Төлеген Бөлегенұлы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650802300450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Толешов Алибек Тлеужанулы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500922300919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Төлешов Әкімжан Тілеужанұлы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760523302463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Тұрмағанбетов Мұхидолла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621101303520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Убниязов Койшыбай Сагинаевич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870128302240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Уралбаев  Боранбай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950617351620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Үбайтжан Раис Қуандықұлы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700825300993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Кәрібай Амангелді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520114300622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Сидақ Жайнақ  Сидақұлы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761009301582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Сиыршин Бірлікбай Алпысбайұлы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590912302005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Құлнизов Сенбай Бисенғалиұлы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590508301704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Қалдыбаев Рысбай Ілиясұлы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700818302002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Қалуов Талғат Тыныштықбайұлы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650613301510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 Серик Казбекович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560116300726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Айназар Түлкібай Айназарұлы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840127302081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Айназаров Еркебұлан Жанағұлұлы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920217301317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Айшаганов Азамат Сагидуллаевич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881217401227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Алматова Айжан Кайрбергеновна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360313301291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Артықбаев Сағынай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680912300721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Сәндібай Жадырасынұлы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470806300956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Аяғанов Темірбек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930926400470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Бактыбаева Айсулу Мейрхановна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820316300465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Бахрадинов Қайсар Әлиұлы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40530550761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Бекмырза Сәкен Медетұлы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560715302138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Биханов Тілеужан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621006301736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Дүзімов Смағұл Мәжитұлы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570620300781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Доштияров Бекбулат Кунакбайулы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501217301114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Дуйсебаев  Сайлау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810417300899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Елембаев Сандыбек Байкенович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680131301176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Елеукен Бөлекбай Ақымедоллаұлы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680131301176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Елеукен Бөлекбай Ағымедоллаұлы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630927301584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Елеукенов Мұхидулла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750207302374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Ермағамбет Ғазиз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910216302516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 Қали Байзақұлы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960920351690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Естөре Ақтан Досанұлы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880811301643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Ещжанов Серик Отарбаевич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791121303266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Әбдірахман Нұрлан Нағашыбайұлы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690612301097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Жұмағұл құрманғазы Қуандықұлы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20101551456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Жақасов Орынбасар Шырақбайұлы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800302301344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Жанағұлов Жарасқан Жанағұлұлы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651205300646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 Шатөмір Оразбайұлы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670119402078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Жанасова Бақтылы Мәжитқызы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641202300472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Жарқыналы Нұрлыбек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670310301824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Жиеналин Жанғазы Жарқынбайұлы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910517301356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Жумағалиев Қайрат Болатбекұлы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690317302223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Кеншембай Намазбаевич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771113302647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Исатаев Ерлан Сабырұлы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831220301476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Көбекбаев Әлибек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620301302399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Күсебай Рамазанбай Күсебайұлы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660502300685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Каюпов Әбдіғали Нағашыбайұлы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820304300380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Каюпов Кеңес Серікбайұлы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571019300767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Каюпов Серікбай Нағашыбайұлы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691218350452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Серікқали Баймағанбетұлы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620727301317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Кеуекбаев Орынтай Жұмаханұлы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740828300622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Кубекбай Алтынбек Аймурзаулы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980803350906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Қаналы Мереке Кенжеғұлұлы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911217400663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Қожаниязова Самал Еркінбайқызы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600109301710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Мұратов Әділгерей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590622401344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Маманова Тәпи Зиноллақызы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700304400603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Мендигарина Алима Естурекызы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800223302521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Мирхан Сайлаубек Асқарұлы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690912300802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Хамзе Мухиатұлы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730702301869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Мұхамедияров Алмат Кәрібайұлы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961117351151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Ақниет Қайырғалиұлы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800914301232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Мырзағары Дәуірбай Мұратұлы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890925351403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Мырзагарин Бактыбай 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740408301058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Нұрпейісов Мырзабек Қазыбекұлы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710306302147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Нүрпейсов Талғат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771210402076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Нағашыбаева Бахытгүл Тұрарқызы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630930301679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Науанов Табынбай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571120300944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 Амантай Расұлы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650331350506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Нурпейсов Жолхат Сахманұлы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671205401317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 Маржангуль Джомартовна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750328301077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Нұрғабылов  Нұрлыбек  Төлеуұлы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820609300894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Нұрғабылов Бердібек Төлеуұлы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780730302744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Оразбай Бауыржан Жаханұлы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620201302177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Ормантаев Бақберген Ормантайұлы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750101310081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Орынбасаров Нұрланшы Рыскелұлы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600412300888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Нұрғалым Муашұлы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610216400830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Сағынаева Зауреш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590729301697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Салекин Жағыпар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780106302638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Сейтмағамбетов Мұрат Абядиұлы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880721351383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Куаныш Толегенович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520830301128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Шарухия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810404301995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Смағұлов Жанбырбай Шарухияұлы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750903302625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Смағұлов Задигерей Шарухейұлы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841225400205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Смағұлова Гүлнұр Ертайқызы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520202402386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Смағұлова Мәрияш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620420400950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Сүйінбай  Гүлжанат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770131302107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Төлеков Әуелбай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780223303018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Томак Аскербек Максатулы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10124550818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Төлеубаев Парасат Серікбайұлы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721125402174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Төремұратова Зәмзагүл Тоймағамбетқызы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871119401738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Уксикбаева Алтынай Талгатовна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671116300587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Мейрамбек Умирсерикулы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610320302494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Нағымедулла Айшекенұлы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810208302373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Ырғызбаев Ерлан Ырғызбайұлы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650115300634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Құлмурзин Жолмырза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731230300808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Құрмантаев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591025301731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Қантөрин Бақтыбай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730101315732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Әділгереев Үсен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770429301023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Ұзақбаев Қайсар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560909301878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Қитаманов Серікбай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591205301958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Өмірбаев Бақытжан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721102301322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Өмірбаев Жоламан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561020301075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Өмірбаев Рысқали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690121301068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Қожагелдин Мейрамбай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790528301190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Қосанов Бауыржан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541214301185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Қоянбаев Нұрғали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710705302542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Абашев Берік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711117300611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Абдигалиев Кадирбай Мырзабергенович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861101402746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Абдулина Индира Шалкарбаевна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801007303082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 Болат Хусайнович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690915303119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Адетов Ерік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760106301369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Айтов Ерболат Данағұлұлы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821113300870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Алдияров Асет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680831300464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Алдияров Бақытжан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911009301684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Алдияров Бауыржан Боранбайұлы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640807300515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Алдияров Мырзабай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570817400769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Алдияров Раш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801201300151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Алдияров Руслан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680622401323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Алдиярова Фая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640919300554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Тоқсанбай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011111550740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Амангелдин Дархан Ізгілікұлы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600130401919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Аралбаева Ұлданай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671024401928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Арзықұлова Бибіжамал Шамқанқызы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621220301402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Арипов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470115400820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Артығалиева Ағила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600813401555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Артықбаева Маржан Тарғынқызы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570317301338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Алдаберген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341115400515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Аяпова Қаншайым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710120302017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Баймағанбетов Бекболат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740525301690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Байтілеуов Киізбай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670302300565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Беркалин Орынбасар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710301301736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Әділ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710911401045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Бодан Сәуле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600126300675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Даулин Төреғали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821013301815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Ермекбаев Алтынбек Қамбанбекұлы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590922400552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Есенова Жанша Мадрейқызы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681219301735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Есіркегенов Жанғабыл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810331401063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Ешмаганбетова Женисгуль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760420302037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Әлібеков Жаңбырбай Әлібекұлы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601218350466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Жұбаназаров Бүркіт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490415401794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Жүгініс Райза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700503300823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Жүсіпов Ақмұрат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530120302257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Жақсылықов Отарбай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790601302610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Жанасов Берик Дүйсенгалиұлы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800402300548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Жанахметов Аккали Елеусизулы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781026302031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Жанахметов Бакыткали Жамигуллаевич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811224300268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Жанхаметов Жанғали Елеусізұлы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720714301159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Жарқын Жұмабай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600621300547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Жиналин Бердіғазы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931114301659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Жолдасов Нұрқұйса Мырзагелдіұлы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890608302729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Жумагазин Бектай Сатбаевич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651001302009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Зарипов Балабек Әділбекұлы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690627301851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Зарипов Дүйсенбек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800521302412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Зарипов Кәрібай Әділбекұлы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730311301556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Зарипов Мұратбек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570604300487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Иманғазин Тұрғанбай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760813401150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Жанжігітова Г.Қ ИП Жанжігітова Г.Қ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710510300506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Касетов Сәндібек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910603301333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Кенжалин Алтынбек Тикенбаевич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700610301040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Батырхан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690618301098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Князбаев Игілік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791006300692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Князбаев Самат Елубаевич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761012400527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Князбаева Бақыт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641015401227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Князбаева Зібира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500805400890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Көптілеу Кенжетай Төлегенқызы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811223400249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Кушекова Жанагул Жұбатқанқызы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750627301756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Қантөрин Әмір Жолдыбайұлы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740318401891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Қожагелдина Жанат Хұсайынқызы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750226400546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Құлмұрзина Күміс Аманғалиқызы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700320302012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Құрмантаев Аманғали Ноғайбайұлы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930729351110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Лескен Мақсат Жылқаманұлы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720225300777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 Алтынбек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681115302570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Майлыбаев Еламан Улыкпанович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741107300701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Малаев Қайрат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711219450163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Муберекова Кыдыркуль Тлектесовна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650830301213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Нұрғожин Дүйсенбай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680920300844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Наменов Ербол Кайруллаевич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781215302702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Ниязалин Ербол Амантайұлы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600729301423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Ноғайқұлов Сматулла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771009300724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Нұрымберов Аманғали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600102305843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 Құдайберген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740824300559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Өмірбаев Еламан Рзатайұлы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781031303106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Өмірбаев Асылхан Рзатайұлы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701205301864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Өтеуов Мырзабай Қылышбайұлы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670913401660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Рзабаева Болған Ермекбайқызы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481120300698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Сақтағанов Рақым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820423302067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Ерболат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570508300752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Іскендір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810102302852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Сисенбин Жандос Казиевич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630316300613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Сисенов Жаксылык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890212400499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Суюмагамбетова Жанна Бисенбиевна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450318300399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Төлегенов Қуат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691002300634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Төрежан Ғабиден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800712300078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Төрежанов Болатбек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671216400973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Төреханов Нәби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760804300513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Түржанов Жеткерген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870502301285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Таженов Қуаныш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640801301663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Тайлақов Алдоңғар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800426302248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Тасанов Аманғали Дүйсекенұлы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631120301341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Тасанов Елеген Дүйсекешұлы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910316350311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Таурбаев Амандык Алибекович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871119301672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Таурбаев Сагындык Алибекович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590328301924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Тойманов Жылқыбай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010615551240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Бағдат Төлеуұлы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710414400184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Туралина Рая Утегеновна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850313301274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Умербаев Серик Дуйсекенович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650101310407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Ыбыраев Мұратбай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670212300229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Байғабыл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490303402159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Жібек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711209301015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Курманбек Жанболат Дуйсенулы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820221300290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Кайырбаев Әділет Қайырбайұлы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661209301589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Калдыбаев Ораз Отарбайулы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611106401734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Айша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670928301408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Умбеталин Мұхтар Әлжанұлы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660320301064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Алтынбек Ақхалықұлы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710513301312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Утепбергенов Адай Отарбай?лы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581017300699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Аккеев Жумабек Султанулы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580930300828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Аймаков Аманғали Аймақұлы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770425400482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Айтжанова Ақзада Жаңабайқызы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821018300229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Айтуғанов Мырзабек Жиенейұлы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790509401193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Айтуганова Женисгул Женеевна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691114301302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Алдияров Әлузак Тілемісулы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510608401214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Алдияров Алтынбек Әбубәкірұлы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611215301949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Алдияров Жанузак Тілемісұлы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910405401551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Аманжулова Молдир Дауренбековна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660623301626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Амантаев Еркін Жақсылықұлы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770412300861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Куралбек Оралбайулы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760829401366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Арзымбетова Ақиқат Төртқарақызы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691014300516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Бакитжан Айбат Курманалыулы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930718835121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Боранбай Ерназар Боранбайұлы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681020300913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Дуйіс Серік Набиулы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680302301456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 Серікбай Әйтекешулы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561214400761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Ергалиева Ақпатша Әмірғалиқызы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560803401174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Есалина Жұмабике Атпұшқызы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030464023287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Есмаганбет Серик Тулеубайулы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931218301466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Әбдіғалиев Еркебұлан Жұмабекұлы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650901300309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Жандилдин Шингис Турмаганбетович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950704351396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Жандуллин Қайдауыл Дәуренұлы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630620400662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Жубандикова Санимкул Конысбайкызы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650508400270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Жукатаева Нурсулу Жаксылыковна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590616300179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Жумамуратов Утеген Анарбекович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570915301387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 Боранбай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740601300714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 Еркебулан Орынбасарулы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790620303444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Иманғалиев Ерболат Сайлаубайұлы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570514301545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Ізбасаров Боранбай Ізбасарұлы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820612301026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Ізмағанбетов Сайлаубек Реймұлы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700514301772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Ізтілеуов Батырхан Өтешұлы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730610302084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Ізтілеуов Несіпхан Өтешұлы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730921300198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Калдыбаев Маркулан Отарович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481225300470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алданай нурпиісулы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760620302163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Кенжалин Жұмағали Үсенғазыұлы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810821300499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Кенжалин Төреғали Танатханұлы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560401300957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Кенжалы Танаткан Муханбетказыулы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750404300953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Қожабаев Балтабек Нұрсылтанұлы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910702302334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Қуанышев Әділет Сәндібайұлы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661205301418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Қуанышкерей Сырым Сайынұлы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771225402236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Қуанышова Гүлжахан Тәжібайқызы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051114551633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Құрманай Қанат Аманбайұлы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520701300267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Манасов Бисенкул Манасович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681025400927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Мендібаева Айымгүл Зиноллақызы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740708300677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Мухамбеткерим Дуйсенбек Айтжанулы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701211401151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Мырзалина Қарақөз Қадырбердіқызы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650509302345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Аяп Нурғазулы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530101311470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Нуриманов Нурлыбек Нуриманулы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730629301604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Ұзақбай Ысқақұлы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630601303305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Наурызалин Нурмуканбет Абишулы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001001551154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Ермахан Нұркенұлы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851030301090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Талгат Бердаулетович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690206300261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Едиге Оспанович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611212300805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Өтепбергенов Болат Отарбайұлы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590823301390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Палуаниязов Боранқұл Садықұлы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440722300284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Піралин Жәрдемберген Ізтілеуұлы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701102300935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Піралин Мұрат Жәрдембергенұлы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831011301806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Ракиманов Серімбет Төртқараұлы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520119401446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Рахманова Жамиға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920828302062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Сәрсенбин Ердәулет Жетпісбайұлы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610301300965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Сагиталы Батыркан Казыбайулы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540301300890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Сагиталы Омархан Сагиталыулы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590310400815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Сагиталы Рахила Сагиталықызы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580510401422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Сапарова Қанзира Абдрахманқызы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600308301513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 Бақытжан үкімбайұлы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941164003105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 Галымжан Икласулы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600924300603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Смағұлов Әкімжан Жасұланұлы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930123301338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Тәжібаев Дулат Жалғасбайұлы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410302300601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Тілеген Базарбай қуанышұлы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630114301158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Төремұрат Хусеиін Төремұратұлы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600806300979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Тагыбергенов Конысбай Тыныштыкович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670216302336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Тажибай Жолдас Жаксылыкулы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591101300796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Төлегенов Болатбек Қуанышұлы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690526301763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 Бирлик Мухамбедиулы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550821300394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Умбеталин Сейл Ержанович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660707301840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Құдабаев Асқар Сейдуллаұлы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401213300272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 Мұрат Шамшадинулы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561201301376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Әбілов Жеңіс Тіленбайұлы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591121300923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Үмбет Алдаберген Мұсаұлы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620315301218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Қондыбай Жетпісбай Қондыбайұлы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610427402804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Қуандықова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801116300121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Қуатов Нұрболат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770514300876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Нурлыбек Абуович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560716300642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Айтуғанов Қалден Айтуғанұлы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520104300717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Актурсынов Талас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860808302651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Акшукиров Елдос Бауыржанович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650719300539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Аметов Еркінбай Сағитжанұлы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610209300618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Бүркітбай Қалдығара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731207400968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Баймурзина Татигуль Кадиржановна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700708301023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Байнияз Жасұлан Жолмурзаұлы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680520300592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Байнияз Нұрлан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601220300516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Башанов Қонысбай Бәдиұлы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550625300537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Бекбергенов Кенжалы Бекбергенұлы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781224302276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 Жексенбай Жолжанұлы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630807300672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 Исенбай Жолжанұлы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931202300609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 Мирас Исенбайұлы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810502302292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Тлеужан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680401301711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Бишекен Қалдығали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670826301532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Біржанов Қуанхан Айталыұлы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610209300618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Буркитбай Калдыгара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781110399080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Гонебаев Айтм?рат Изекеевич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581007300565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Дүйсембі Жанғали Зейнегабдинулы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690415300652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Данабек Аманкелді Аденұлы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591216300791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Данабеков Нағыметолла Әденұлы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680108302013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Еденов Ақылбек Дәріғазы 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790906300395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Еденов Нурбек Сагынгазиевич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780829300167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Рамазан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510401401833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Ембергенова Салиха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800506303479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Ерханаев Мейрамбай Сансызбаевич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560510400906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Әбрейм Раушан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520517400540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 Оралхан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661018300859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Жұмағазин Нұрлан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770920301990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Жұмабаев Елубай Сермағанбетұлы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680705300657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Жұмабай Намазбай Аймағанбетұлы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860621402909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Жаксыгулова Эльвира Бауыржановна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760407300010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Жумагазин Бекжан Ауесович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900122302474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Жумагазин Темирлан Конысбаевич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590222402774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 Бибіхан Әділханқызы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520920302016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Жұмағазин Жетпісбай Әуесұлы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780518300166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Закарин Мурат Танжарыкович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790407301707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Зекенов Қалбек Темиргалиулы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540301300930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Кемал Құлмырза Кемалұлы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800202300670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Кемалов Берик Баймырзаулы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610901304276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Кереков Жұмабай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810410302420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Қайыров Тұрсынбек Сәкенұлы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750322402188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Қалиева Ғалия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841217400112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Қаналина Гүлбану Нұрланқызы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740208300946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Қуандықов Нурбол Аймұрзаұлы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840712301767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Қуатов Батырбек Баймырзаұлы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610228300979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Құлбергенов Арыстанғали Қоянбайұлы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580720301170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Мұңайтбасов Темірхан Элқараұлы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581127302356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Мұқашов Асан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550405300673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Мұканбедияр Жұмат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690201300768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Матей Амангелді Убайдуллвұлы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800316300789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Матжан Нұрсаят Бақытжанұлы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601003300639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Машақов Алдоңғар Боранбайұлы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740510301301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Мәжікенов Зеренбай Әбутжанұлы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680205300639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Сабит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760708300501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Мукашов Жанбырбай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621016301314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Мухамедияров Габит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650420300553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Муханбедьяр Мажит Мырзалыулы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780707303158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Нұрпейісов Асылбек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850629302607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Берік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770415302943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Нұрмұханов Байболат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770922301307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 Жанболат Тулепбайұлы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371106302809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 Тілепбай Оразайұлы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820924302040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Прмаганбет Жасұлан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710319300449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Реймов Сарсенбай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970423351055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Сағынай Құлтасбек Болатұлы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360815301002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 Хайрулла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930116301578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Сейталы Асқар Жылқыбайұлы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910406400846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Смағұлова Жазира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690208301873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Сулеименов Нурлан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690703401810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Тілеубаев Кенжеғұл Айдаралыұлы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430315401640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Таңатарова Бибіт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530314300661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Талмақов Султанби Талмақұлы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871114301556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Талмаков Исатай Султанбиевич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651206401943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Таспағанбетова Салтанат Аманшақызы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410215300798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Ташқараев Нұртуған Айдарәліұлы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540527301352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Торғаев Жесебай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751223300962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Төлешов Есет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671108301849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Утемуратов Амангелди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561205302148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Шүйіншалин Зинулла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510901401019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Шуақбай Задагүл Нұржігітқызы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770319302159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Шүиншалин Қалдыбай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830511300407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710313300684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Құдайберген Есенғали Кенжеғалиұлы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680729401365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Құланбаева Айгүл Қащауқызы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681009300537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 Балапан Бұхарбайұлы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730511301395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Қалнияз Болатқали Балғабекұлы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730511301395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Қалниязов Бақытқали Балғабекұлы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620117301043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Қалниязов Тәжіғали Балғабекұлы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600918301341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Қарабасов Аманбай Жұмабайұлы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560203301304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Әбіниязов Жұмабек Сағындықұлы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610729301485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Қопашев Мырзағазы Төлеуқазыұлы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600726302366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 Қазбек Дәуренбекұлы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600726302366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 Қазыбек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650501302420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 Данабек Дәуренбекұлы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730417302510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Өтетілеу Оралбай Мұхамбетсадықұлы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660901302685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Өтетілеуов Боранбай Ахметұлы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730417302510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Өтетілеуов Оралбай Мухамбетсадықұлы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670124301010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 Нұрымжан Елеумағанбетұлы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670124301010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 Нұрымжан Елеумағанбетұлы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620319300539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Абжапар Бауыржан Мамбетжанұлы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641204300400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Абжапаров Бибитжан Мамбетжанович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461117400179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Абжапарова Роза Жумагалиевна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520215302102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Аймаганбет Данабек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520215302102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Аймаганбетов Данабек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580912301888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Айтбеков Евгений Балғазыұлы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910901300921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Айтбеков Жасұлан Лұқпанұлы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720814302011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Айтбеков Серік Балғазыұлы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840605301824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Айтуаров Медет Жармедетұлы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740914300111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Акенжанов Ерболат Койшыкараевич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610824300833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Акенжанов Талгат Асенович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880618351630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Акимбергенов Зейнулла Калдыбаевич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781130300536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Алданов Жұмасейіт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710410300196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Алдасугуров Руслан Туктибаевич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761109301853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Ғабит Күзембайұлы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561009300493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Аманбай Сайлау Жұмамұратұлы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970228350463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Андиев Әділбек Елтайұлы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730825302162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Армяшев Дмитрий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780731302260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Оразбай Сағындықұлы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870124301627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Серикбай Сагиндикович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570920402507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Гүлжан Әбілханқызы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621115300929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Баешов Алтынбек Енсепұлы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770821301724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Байназаров Жарылқасын Сейтқазыұлы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680915300163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Балмуратов Рыскали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731205300732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Балмуханов Максат Нажмадинулы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810122300776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Басыбаев Асхат Сәлпенұлы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680410301077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Бекмағанбетов Ғалымжан Данағұлұлы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600522302055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Бекмурзин Рахметқали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720804301069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Бектешов Жанғали Мулдагалиевич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720804301069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Бектешов Жангали Мулдагалиевич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830913300958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Бектешов Руслан Молдағаалиұлы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631202302672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Бақытжан Калиович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700422302295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Бодан Жұмабек Қашауұлы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780128301767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Боданов Айбек Қашаубайұлы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760127302242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Боданов Мереке Қашауұлы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571104300957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Боранбай Бақтыберген Мырзалыұлы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910601301431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Дарибаев Нурлыбек Тайрович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710601402642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Денасилова Клара Әбукызы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700924300278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Досанов Ерханай Кулмурзинович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400117300723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Есенғалиев Айман Есенғалиұлы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731002300769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Есіркепов Ержан Кеңесұлы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610826301155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Жұбаназар Мұхтаркали Әбілайұлы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661201301604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Жұбаназаров Сәрсенғали Абылайұлы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520510300645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Жұмағұл Нұрым Мұхтарұлы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881007301050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Жалгасбаев Аслан Елубаевич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910705301080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Жалгасбаев Бактияр Бисенович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681217301308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Жалгасбаев Бауыржан Рахметуллаевич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900605351537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Жалгасбаев Руслан Нагмедуллаевич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690126302053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Жанаев Асылбек Бақытбергенұлы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970802350879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Жанин Шынтас Алтынбекұлы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570108300232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Жантурин Жумагали Нуримович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630215302214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Сарсенгали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631106300208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Жубаназаров Бакыткали Аблаевич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571210301783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Жубанышев Байтиби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900916351072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Ансар Маратвич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731024301231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Жумашов Куаныш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730115300730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Жұбаназар Айтқали Кәрімұлы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690703300482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Жылгелдин Жұмабек Өмірбайұлы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670915301675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Зарипов Абат Әділбекұлы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720422301895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Зарипов Әскербек Сұлтанұлы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800113300091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Абзал Урынбасарович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690906301570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Исмағұлов Талғат Есқазыұлы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651023301536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Асылхан Ғазизұлы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570111300655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Ізтілеуов Жұмағали Бағиұлы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621121300971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Ізтілеуов Серік Бағиұлы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570111300655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Ізтлеуов Жумағали Бағиұлы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920402300730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Каласов Бигали Бахытжанұлы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790305300090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Кандиев Сабит Жеткергенович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920725301527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Касимов Сериккали Серкебайулы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641029301636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Кемал Жолдыбай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641029301636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Кемалов Жолдыбай Сулейменұлы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870524302144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Кенесов Канат Бакиткалиевич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810807302439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Сағитжан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770802301344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Көптілеуов Нұрбек Жарасқанұлы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831208301153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Көшеков Азамат Жұбатқанұлы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871223301658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Тимур Кенжегалиевич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901029450824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Кузембаева Марал Куантаевна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720331301048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Күзембаев Мақсат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950222351534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Қабидулла Оразалы Жанболатұлы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670513301669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Қарабасов Абдулла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760601301518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Қарабасов Аманжол Амантайұлы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970308351248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Қойшықараев Асланбек Асылбекұлы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850126300547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Қосанов Рахымжан Бақытұлы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620910302499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Мұқашев Марат Сағитұлы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961021351020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Нұрсұлтан Елдарұлы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730102300581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Мамбетжан БауыржанОрынбасарұлы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660523302175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Мамбеткулов Нурхат Мурзаханулы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610325300669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Мамбеткулов Сенқали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710226400579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Мамбетқұлова Жұмагүл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650811300201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Максат Бисенович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590215301711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Маметов Толағай Төлегенулы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780125302929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Мендеев Есенғали Амантайұлы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910421301037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Мәмбетқұлов Досым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581012302291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Хамза Сагитович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601201401154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Мукашева Сабия Убайтқызы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700921301329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Елдар Мамайұлы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670524301590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Мұратов Қайрат Дүйсебайұлы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830413301978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Нарбаев Ернур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711205300769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Наурызбав Болатбай Шүйеншалыұлы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550703300194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Қуандық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550703300194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Қуандық Шуиншалиевич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820828300588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Асхат Нұрғалиұлы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520328300160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Нуртай Тулеуович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580725301069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Нұрғали Төлеуұлы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910216301627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Нускабаев Бекболат Дуйсеналиевич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820624301715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Нұртазин Ғалым Мұхамбетрахимұлы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700418301136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 Талғат Жаксылыкович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820101306514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Отепов Шындаулет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711111300351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Өтеп Шынболат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760924301485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Өтешов Асланбек Өтегенұлы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750615300188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Рышбанов Серик Артыкалиевич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660419301151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Сағынаев Темірхан Орынбасарұлы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770309302471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Сагиджанов Нургалым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950822350786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Сағынбай Серікжан Болатбайұлы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820406302609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Салихов Нурлыбек Сабитович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640516301472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Самбаев Жақсымұрат Баймұханұлы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560224300419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Сандыгул Куаныш Ахметулы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611130300919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Сариманов Сүлеймен Жамилұлы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681220301047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 Темір Мырзағалиұлы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741113301138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Сарманов Тимурғали Мұрзағалиұлы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520902300021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Аккали Муханбетович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790722301303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Нурбол Акказиевич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780917301094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Сердалиев Манат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631018301159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Сәндіғұл Айаныш Ахметұлы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640315400291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Дамеш Жаниевна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711004300964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Тәжібаев Мақсат Сайлауұлы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730302301021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Төкеш Еркебай Көмісбайұлы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880403301328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Танов Батырбек   Габитович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730204300734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Тасымов Ақылбек Таңатарұлы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730204300734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Тасымов Ақылбек Таңатарұлы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360825300881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Темірбаев Ыбырай Каукенович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861108302094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Тлеубергенов Ринат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701128301757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Тоғанов 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701128301757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Тоғанов Ерлан Амангалиұлы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680611301119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Тоғанов Нұрлан Аманғалиұлы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570606401551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Төребекова Улболсын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621227300640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Уақбаев Дүкенбай Әлиұлы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750101301382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Убайтжанов Ерқасым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980123351155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Уразгалиев Аян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660724300578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 Болат Құдайбергенұлы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690226301712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Бауыржан Тагбергенович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710711302426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Ердаулет Байқожаұлы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461005300123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Кудайберген Замадинович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461005300123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Кудайберген Зинадинович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890223351536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Утетлеуов Жасулан Боранбаевич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650830302221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Храмов Александр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660201301611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Шүренбаев Мақсат Үмбетжанұлы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660201301611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Шүренбаев Мақсат Үмбетжанұлы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741101301965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Шаңкөзов Лескен Ысқақұлы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700101304880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Қазиев Ұзақбай Ізбасарұлы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701116301484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Өтеуов Марат Қармысұлы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910819301566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Ажимадинов Айбол Абдикеревич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851220301767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Айтуганов Нурбакыт Танжарбаевич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660423300908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Алмағанбет Жақсылық Райұлы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640321300424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Алмаганбетов Жасулан Райулы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581218301530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Алмағанбетов Сағи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880401351402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Алмадинов Елдос Жандосович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670516301666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Қасым Есмаханұлы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451205300763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Арыстанғалиев Серікжан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620204302054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Асауов Оразбек Сағынайұлы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840217302136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Ахметкереев Мекен Ғазизұлы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811022300150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Мирас Жадырасынұлы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730509301255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Байғазин Женіс Бақытжанұлы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781201300135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Байбараков Жасулан Жауынбаевич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761008301656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Байбараков Шукир Жаунбаевич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641022400933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Байғазы Марал Төлеуқұлқызы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640907300747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Баймағанбет Еркінғали Садуағасұлы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910722302567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Баймағанбетов Сайран Әбдіғалиұлы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660505400880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Баймағанбетова Күләйм Жұмабекқызы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920619302320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Баймырзин Нұржан Гайниұлы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901008350952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Асылхан Елюбаевич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900715351119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Балымбетов Санжар Тоқсанбайұлы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620504300831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Батуалин Мұрат Жайбергенұлы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641107301709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Бертілеуов Асылбек Қортынбекұлы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640803300761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Бесбай Сырым Асанұлы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570215301460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Бисенбай Серікқали Қабенұлы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780610302172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Бірмағанбет Жансерік Амантайұлы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830810301014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Бөлекбаев Қайыржан Шалқарбайұлы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580508300328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Бримбетов Алпысбай Аманжол?лы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651008300665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Булекбаев Бухарбай Абдуалиұлы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730324300777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Кенжебай Жалғасбайұлы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591213300379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Дуисмаганбетов Мурат Нурадинович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620724401367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Еламанов Жолдасбай Әбуталыұлы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490508300705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Елмағанбет Ізбасар Сейтмағанбетұлы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890601350611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Елубайулы Ыклас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480920301246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Бақытжан Сағындықұлы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540315301092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 Кенжеғұл Мұхамбетқалиұлы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720421300623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Есеналы Асқар Сайлаубайұлы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920502300427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Әбдібай Әлішер Әбдібайұлы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601025300966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Әбдіраймов Бақытжан Қуанышбайұлы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980906450823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Әділшінова Гүлбақыт Нұрлыбайқызы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760111301485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Жакешов Рашит Қабақбайұлы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630102302616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Жақсыбаев Құнантай Жұмағалиұлы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630521301369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Жалғасов Сағи Дарханұлы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680116301811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Жалмағанбетов Сақтапберген Әбіғалиұлы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611128300422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Елдосбай Қалыпбайулы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650102303618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Жолдин Болатбай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800706300997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Жолмағамбет Сағыныш Жасинұлы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540422401070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Жылбай Мәлика Шағанбайқызы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660422301336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Игисинов Ильич Жұматайұлы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880107300876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Айдос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660115301298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Ізбай Серғазы Қонақбайұлы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670624401104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Ізтілеуова Сара Бүркүтайқызы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600811301092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Калдин Өтепберген Жетпісбайұлы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710730401160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Бахыт Жантугановна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530918300368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Коптлеуов Жеткерген Тулегенович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740429301430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Көзбаев Дінмұханбет Сәтбекұлы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770617301051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Көптілеуов Нұрлан Махамбетжанұлы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740208300956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Көшекбаев Жұмабек Каныбекович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490310400715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Кубентаева Салима Иманаловна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890601350919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Кулмуратов Касым Изгиликович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910329350520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Ержан Жумаевич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920320400345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Курмашова Гульсезим Сертаевна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970906451027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Қазиева Ақнұр Жадігерқызы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980725350912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Қазмұрат Жансерік Қазмұратұлы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640424301422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Қалымбетов Бозғұл Қоянбайұлы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670224301153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Қараноғаев Асқар Жолдыбайұлы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850624302937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Қожбанов Нұрдаулет Сағидуллаевич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990223350132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Қуанар Нұрлыхан Сәкенұлы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641226300460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Қуандық Жүгініс Аймырзаұлы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580204400946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Құдабаева Ақтайша Жасағанбергенқызы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760215301553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Құрманалин Мұратбек Жолмырзаұлы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610515301035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Лекер Бөкентай Жақсылықұлы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621101300487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Малаев Муханбетсапа Суйеуович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470802300743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Малаев Оразғали Жантөреұлы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661024300694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Маумет Мұрат Алданазарұлы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741028300415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Мауметов Қуандық Алданазарұлы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530208400413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Махатова Зейнеп Қуанышовна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621020300477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Аскар Мырзагалиевич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481229400311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Муханова Алма Буршакбаевна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760130301052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Наурызалин Бақтияр Қартбайұлы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700609300463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Нашанов Сатбай Ляпаевич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640214302101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Нашанов Сәнімкелді Сағындықұлы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630501301548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Ноғайқулов Абидулла Айбадуллаұлы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591005400582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Нурумбетова Майра Бактыбергеновна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520712300366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Ожрай Сагингали Сулейменулы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490712401352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Ожыраева Несібелі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761117301897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 Қайрат Құлмұханбетұлы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631104300425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Галимжан Сарсенгалиулы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830720301114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Рысбаев Мажит Есмағанбетұлы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850805300944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Сағындықов Әліби Жангелдіұлы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741021300774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Салыкбаев Габит Кенжегалиулы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530205300123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Самаев Сауда Сеилханович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740814300613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Сарманов Серик Шакизадаулы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490104300789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Сарманов Шахзада Тулебайулы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012345678910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Сейтмағанбетов Асылхан Сагинаевич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460805300308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 Адилхан Сексенбаевич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390101413135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Сексенбай Төлебике Сексенбайқызы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691029300974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Серімбетов Нұрман Мәрдіұлы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940804350588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Сәпуадинов Бағлан Сарсенбайұлы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710101310788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Таласбаев 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851207400764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Тансыкбаева Гайша Дуйсенбаевна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811017300262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Тансықбаев Ғазиз Төремұратұлы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710309400361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Таскынбаева Рая Кудайбергенова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621211300673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Тілеумағанбет Батақ Мырзахметұлы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561020301411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Төлемісов Алданазар Жаназарұлы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490101308926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Төпеш Қыдырбай Ынтабайұлы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800423301243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Төпеш Нұрлан Шүйінішбайұлы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780704300147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Адилхан Сырлыбаевич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891118350699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Едил Канатбаевич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870322301514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Медет Сансызбаевич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740310300415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Нурболат Загипарович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680316300791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Туралин Нагметулла Аманиязулы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640308301570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Туралы Мереке Елеусізұлы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500818300438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Туребеков Марал Даулетович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750803301198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Тұрмағанбет Асқар Құттыбайұлы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510315403119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Тұрмағанбетова Зәуреш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680509302896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Тыныштықов Жеңісбай Сағынайұлы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760708400627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Самал Бахытжановна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541105400458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Утарова Тойдык Кулекеновна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870809351419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Утеуов Мажит Бибиталиевич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810618303063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Шопанов Женис Жеткергенович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370208300244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Шуданов Жетес Тулегенович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640429300625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Шүрмен Ертілес Смағзанұлы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530311300299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 Байдулда Умбетиярулы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510610300845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Нұрмағанбет Жандылда Үмбетиярұлы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660220302227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Құлмағанбетов Данабек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841202301241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Құлтасов Мұхтар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661112300973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Құрманғали Серікбай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620101309597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Құрманбай Қыстаубай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591005300338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Ғаббасов Мұханбетқали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781114301309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Қалдыбаев Ақжол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660415301000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Қалдыбаев Жұмабай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570117300192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Қалдыбаев Жайлаубай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660301400485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Қалдыбаева Роза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610827300737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Қанатов Оспан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511025300491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Қараев Бақберген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481210301219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Әкімкереев Керей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731205300257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Үмбетов Алтынбек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532684125345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Қоңыров Рашид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570302300574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Қозыбақов Қайырбай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511219300149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Қозыбақов Нұрлыбай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610629300265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Қойназаров Жидебай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551120300415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Қосманбетов Бекнияз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750202301884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Үргенішбаев Жайықбай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610602301127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Үсенов Емберген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560425300501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Үсенов Орақ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650410301260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Абдікаликов Дархан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761016301655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Абдуалиев Куанышбек Макеевич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800315300079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Абдуалиев Ақылбек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691112302139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Абдыхаликов Аманкос Адилхамитович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481024300349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Азберген Абуулы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761008301854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Аймағанбетов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630417300573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Аймағанбетов Бисенбай Сагинбаевич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820218300988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Аймағанбетов Нұржан Біржанұлы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850308300754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Аймағанбетов Сержан Сарсенбай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490521300459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Аймаков Төребек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980807351827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Аймашов Мақсат Болысбайұлы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840308302799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Акботаев Кумек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790509300072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Аленов Женисбек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731102300465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Иният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910921301500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Нурсайн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631213300755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Аликулов Сырлыбай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380103300641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Аликулов Қойшыбай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520622300525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Аликулов Оразай Сабыркулулы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880804302257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Алимбетов Еркебулан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870223304491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Алмаганбетов Бауржан Канатжанович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670829401426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Аманияз Алтынзер Айтбайқызы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730705301885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Аманиязов Асылхан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830207300484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Аманқосов Арман Жолдасбайұлы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650425300631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Амантаев Муханбеткали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900601351446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Аргынбай Газиз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650503300138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Артықбаев Мирамжан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690416300658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Ардак Жалгасович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710522300670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Ауезов Талгат Насрадинулы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951213351835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Бекболат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660130400248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Гулзада Кенесбаевна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771201302477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Аязбай Ғалымжан Аманжолұлы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640201400874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Байкужина Алма Нажмадиновна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851221300070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Бактыгереев Ибрагим Жетписбаевич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590117301769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Балкенов Сабит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690726300623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Балмағанбетов Аманжол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750802301320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Басығареев Аманғос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750209302355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Бердешов Нұржан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500101302406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Бисенбаев Абдулгаф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720601300730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Жангали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500205300396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Дауітов Жұмахан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701223300626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Дауленбаев Сағынғали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571216301796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Даулетияров Бақытжан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670919300514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Жетпісбай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621205300732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Абидулла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680527300213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Берік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560123300542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Ниедулла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580619300568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Нұртуған Шөкенұлы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680211300562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Даулыбаев Алдаберген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760227300438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 Жасұлан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551104400642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Досанова Айнагул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810507302212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Батырұлан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671120302047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 Амандық Қонысбайұлы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990901350138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 Қайрат Жұмағалиұлы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380308302890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Енсепов Жаналы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470521300188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Айболсын Ералиевич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610120300604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Жайболсын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740218300227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Серік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850916400568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Жулдуз Кенхановна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750703301729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Ермұханов Нұрлан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611101302461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Ермағамбет Алыбай Әленұлы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650122300454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Еспагамбетов Жугунис Калмуханбетович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940619351471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Еспаганбетов Нұрымжан Мырзағазыұлы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871205301114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Еспембетов Берик Жолшыракович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860424451480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Ешмағанбетова Назерке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930326302101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Әділқанит Нұркен Нұрманұлы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650330300722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 Бегимбет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781030300215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Жұбаназаров Қайрат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611216300212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Жұбатов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780608303625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Жұмабаев Бегалы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620122300260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Жумамуратов Қуанышбай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661210300863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Журманов Өтебай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640905300875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Журманов Өтеген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811113300333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Жүсіпов Қуаныш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830811301901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Жалғасов Айдос Тлеубайұлы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700202300173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Жалгасов Канат Тлеубаевич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820216301707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Жалгасов Серикжан Женисович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660729300565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Жамалов Нурлан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601207302317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Жаманкулов Шашубай Баймаганбетович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920322401215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Жаманқұлова Жаңылсын Шашубайқызы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560407300197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Жанұзақов Қаршыға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640124302688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Жанұзаков Жетпісбай Ерузақұлы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570402300191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Желдиров Баубек Абуович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550110300819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Желдиров Муса Абуулы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620805300677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Желдиров Якуб Абуович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810311301365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Желдіров Смағұл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781006301460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Жолаев Алмаз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500801300376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Жолаев Мергали Есенгалиевич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880523300898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Жолмағанбетов Ерлан Жолмағанбетұлы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790207302024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Жубаназаров Талгат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890101306458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Нурболат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750809300816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Жұбаназаров Жасұлан Арышұлы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840117301821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Жұбатов Нұрым Жайлаубайұлы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820423301960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Жұмабаев Бердібек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701215300870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Жұмабаев Пәтуәлі Өтеғұлұлы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970807351588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Жұмабеков Ераслан Жолмұратұлы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921201301629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Жұмабеков Жұмағұл Жұмабекұлы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830213400502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Зайрова Гүлжазира Шамырадинқызы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600510301165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Зайыров Шамырадин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621127300726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Зайыров Шамырхан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710124300756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Ильиясов Турар Мажитович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500322300203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Дуйсенби Оразбаевич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720109300449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Жанаберген Сагимбайулы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811104300493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Іскендіров Куанышбек Шалбайұлы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701124300291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Көлжанов Құланбай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760109303004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Кадиров Алтынбай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870604300608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Калдыбаев Нурлыхан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890410351413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Калдыбаев Бекболат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890703351545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Каликов Жулдызбек Акылбекович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470209300161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Кариев Абшүкір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770131301941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Кариев Мұратбек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790324301548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Кариев Нурлыбек Абшукирович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880522300624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Азамат Куттымуратович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731030400202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Кенжебаева Айзада Акниязовна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930807300497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Кеңесбаев Нұрасқан Толыбайұлы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670223302522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Керимбаев Галимжан Мухидоллаевич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570628300247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Керимбаев Жасұлан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650910300616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Керимбаев Кыдырбек Амандуллаулы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801111300608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Керімбай Жәнібек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620101304794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Кожамуратов Мекебай Сенбайулы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790101307198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Кожамуратов Нурлан Жалгасбаевич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791127300096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Козыбаков Гапу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560117301733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Койназаров Аманбай Бахрадинулы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590201301051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Космамбетов Кузеналы Кенжебаевич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471107300348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Кошабаев Айдулла Кошабаевич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820814302161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Кулмаганбетов Мирас Сабитович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721218300731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Кульжанов Нурым Садыкович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710118300862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Куракбаев Нұрлан Бакитжанулы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991219351101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Қабылов Ахметжан Бердіғазыұлы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841017302264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Қазыбаев Сағыныш Қуанғалиұлы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010325551264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Қайрулла Рахат Болатұлы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821216300800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Қайырбай Дулат Қайырбайұлы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560101300460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Қожабаев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991101351269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Қонысбаев Бекнұр Бегалыұлы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800416302194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Құдайберген Бақыткерей Орынбасарұлы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771225301599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Құдайбергенов Жанбай Орынбасарұлы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740216301373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Құлман Қуанышбай Нұрмұханбетұлы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761005300601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Құлтасов Аманкелді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680103302006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Лекеров Насіпжан Жуматулы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641027300835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Мүслімов Жанат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600605300554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Мустафаев Зинедин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610407301622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Мұханбетов Рахметулла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621228300110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Мухтаров Нурлан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780422301727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Самат Мухамбетнабижанович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630310300303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Мамбетрзаев Бекет Абдилазизович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691010301989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Мамбетрзаев Танатар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760811300711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Манасбаев Болатбек Аманкелдіұлы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700719300315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Масакбаев Жанибек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611010300341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Масакбаев Мендіғали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910824301563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Масакбаев Аділбек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770220300917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Нурмухан Бахытжанович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610610300846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Маханбетов Олжамурат Скендирович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620401301186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Медетәлиев Айбат Табынбайұлы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710501300498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Мнашев Муратбай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831114302765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Мурадов Айнурлан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850417301292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Муханбеткери Медет Койшыбайулы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510202302279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Муханбеткеримов Койшыбай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910219301584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Мырзалин Адилжан Еркинбаевич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650825301365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 Умбетияр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850410300828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Наванов Артур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840101302624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Нағымбаев Дарын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620101301879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Нагымбаев Турлан Сандыбаевич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650411300643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Мирхан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571205300669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Нарымбетов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520524301253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Кендебай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740606301145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Айдархан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480311300702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Алтынбек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910127301792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 Олжас Зинуллаевич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350410410401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Мадеми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821206300935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Жараскан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700908402342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Нуржанова Мағзат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850703300672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Нуртаев Канат Жарылкасынович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520712300564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Отаров Утемурат Бигазиевич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631007300626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Оразалиев Кабылжан Конгратбайулы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550829300090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Курманкул Раманкулович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770720301933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Бектемір Бердешұлы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500605300142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Оразымбетов Ыкылас Асанулы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540815302445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Орынбасаров Еламан Орынбасарулы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710202300938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Отаров Абай Амитулы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661115301151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Отаров Манат Әмитұлы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990815351426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Өсербай Жанарыс Серғалиұлы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610105401508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Пудалова Балдырган Калешовна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710305400538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Садуакасова Шынар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620306301196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 Каратай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750301300864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жараскан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480315300279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Тагытай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680524300287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Сарсенкулов Батырбек Нагимович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700310300369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Сарсенкулов Аділбек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520127300910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Сейітов Есболат Ерказыулы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830731300285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Асқарбек Есболатұлы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851006300100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Сердалиев Манарбек Кибатуллаевич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740109302568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Сарсен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831119300161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Сламбаев Айдын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561125300375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Сыргабеков Акан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710223300516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Сыргабеков Нурлан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910312301578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Сырлыбаев Улан Набиевич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770127301335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Сырлыбаев Ғалымжан Имамадинұлы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500501300028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Сырлыбаев Имамадин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800101305443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Сырлыбай Нұржан Набижанұлы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380322300820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Сагынгазы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630101305853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Тилепов Жеткерген Закірулы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510713300479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Тилеубай Аруын Фазылулы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590630400250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Танірбергенов Сакибай Тауенович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580308300935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Тахманов Аблахат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801018300236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Тайпанов Амандос Кеулімжаевич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650923300499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Тайпанов Сексенбай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641019301433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Таласбаев Актан Таласбайулы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660125300264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Таласбаев Айтбай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660101303654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Таласбаев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620505300361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Таласбаев Закрадин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550601300368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Таласбаев Рамазадин Таласбаевич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860213301526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Танирбергенов Амангос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650101301113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Танирбергенов Сакыбай Тауенович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720711300580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Тасымов Берікбай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630708300238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Тасымов Булекбай Кужагулович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920315301322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Таукаев Рүстем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950704351287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Тәжібаев Асхат Темірханұлы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731206300778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Тлегенов Бахытжан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650305300617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Тлеубергенов Саттар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571020301166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Тлеужанов ермекбай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700322300611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Тойбазаров Асқар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880108302223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Тойбазаров Бекболат Рамадуллаевич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720403300605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Токсабаев Сабит Егизбайулы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540805300276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Тортаев Тулепберген Караменович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521113400418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Торыбаева Тенгегул Торыбайкызы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891202351108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Данабек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860106302605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Жасулан Жалгасбаевич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830223300848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Тулеуов Баубек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711006301795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Тұрмантаев Берік Мұнарбайұлы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910809400103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Уалиева Бахыткуль Мырзакановна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501223300387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Умирзаков Сарсенбай Муханбетзарияевич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610302300287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Унгаров Марат Утеулиевич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720314400281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Унгарова Ботакуз Утеулиевна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720618300694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Уразымбетов Кайрат Ыкласулы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640802399041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Уразымбетов Курбангази Ережепович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650529300378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Уразымбетов Полат Асанулы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720127300576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Ургенішбаев Сакен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610101305770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Мамай Салыулы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581218300601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Сагитжан Жусупович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850904301603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Утенов Алмас Жамаладинович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600720300852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Утенов Жанат Абилулы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730526400701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Үргенішбаева Күнімкүл Жарасқанқызы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650705302445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Шабаков Самай Калешович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650928301197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Шабаров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750224301903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Шаншаров Канатбек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631020302564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Шаншаров Игілік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510105300374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Шаханов Куатжан Сахуадинович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800601300163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Шаханов Асылбек Куатжанович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920808300440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Шөкенов Нұрсұлтан Нұрпейсұлы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870924302076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Шукирлаев Токтарбай Сарсенбаевич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591104300712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Шуренбаев Ауез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931004401508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Шынтөреева Гүлфариза Шамырханқызы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491010300780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Ыкыласов Бакберген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800921300778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Ыкыласов Серік Нағашыбайұлы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820110301196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Ысқақов Әмірхан Сағымбайұлы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860116301651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 Жаркынбек Жетесович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511123300444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Қайыров Тілеунияз Аймұқанұлы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830930302332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Әбенов Ерлан Аманжылұлы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670718301397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Қожабергенов Бекбол Аманкелдіұлы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651107302184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Қыстаубаев Мейрамғали Мырзағалиұлы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651107302184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Қыстаубаев Мирамғали Мрзағалиұлы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540603400650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 Даража Торемуратқызы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811001300872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Айтуаров Нұрсұлтан Аманқосұлы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891005350832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Дулат Базарканович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980820350760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Амангалиев Дидар Жангалиулы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830924400270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Гүлжан Маратқызы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571031300297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Жангосты Абдибаевич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860614301361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 Еркебулан Жуматович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580315401908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Бақтыбаева Сәуле Жолшарақызы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501220301626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Батыралин Елеусіз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530925300396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Беков Нурбай Байманович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871210351237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Берденов Роман Советкалиевич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460115300189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Бисембин Жаксылык Наурызалиевич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670511300189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Бисембин Нурлан Смайлханулы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710403401231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Бисенбі Назгүл Назарқызы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600405400462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Бурханова Гайша Койшибаевна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700102301455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Мейірхан Бірмұханұлы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720807302380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Дабылов Амирхан Брмуханович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750221300790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Дабылов Асылхан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580409400475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Дабылова Бағдагүл Карасаевна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640512300303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Демесинов Куантай Саменович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810401302491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Демесинов Серик Жұмажанұлы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751009400539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Демесинова Нургуль Мукатаевна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691017401537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Досанова Гүлнәр Орашқызы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410406300835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Еркешов Мейрхан Әбілмажанұлы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830709301491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Еркінов Кәдіржан Еркінұлы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810516302506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Есбосинов Сандибек Койшыбаевич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740808400825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Әбдіраман Анар Базарбайқызы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660104301505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Әлиев Базархан Досекешұлы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591208300897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Жақапов Сансызбай Сағынайұлы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841127301581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Жантурин Жанболат Сансызбевич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470902301048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Жантурин Тәңірберген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921127301975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 Ұлан Ерікұлы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700717301627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Жылкайдаров Бауыржан 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680419400926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Зәріпова Зейнегүл Балғалиқызы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790806300381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Измаганбетов Галымжан Койшибаевич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720302301026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Измаганбетов Жаксыберген Кенесович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650203300226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Увайхан Сапуадинович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820727301180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Исмайлов Болат Тапенович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700326300594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Исмайлов Мырзағали Тәпенұлы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620228300990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Исмайыл Бақытқали Тәпенұлы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890924451008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Ишангалиева Айгуль Канатбаевна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521008400863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Көлбаева Рахия Думанқызы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891224350378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Кайров Даурен Жубаниязович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701121400955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Калкабаева Сулу Жолдаскызы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640308400787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Кантурина Багдагул Жолдыбаевна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581107401583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Кенесбаева Ақзада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740425300311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Амирхан Кошетерович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741028300356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Меирхан Абдибаевич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721122400508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Кенжебаева Куланда Абдибаевна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471201301288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Көлбаев Жақсылық Мадиярұлы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881206302714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Кудияров Жанибек Алтынбекович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560103301767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Кульбаев Нурлымурат Есенович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730319301718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Қазақов Қайырбек Тасмырзаұлы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630624401147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Қазымбетова Гүлжан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910913302347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Қуандықов Нұрберген Досмырзаұлы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780521301804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Құлбай Бағдат Жақсылықұлы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610622301710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Құрманалин Иса Дүйсалыұлы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711105300180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Маканбетов Куанышбай Нагимович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780301302436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Мақажанов Қанатбай Ахметұлы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810507401476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Мамбеталина Гүлнұр Төлеуғалиқызы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980464019936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Махамбеталин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730320300488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Махамбеталин Кайрат Абдимуратович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590115303090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Бекболат Абдуллаұлы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561004301276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Қази Абдуллаұлы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530311300803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Нағмет Әбдраман Әнетұлы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700205300417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Насрадинов Жараскан Койшибаевич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920208300548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Насыров Берекет Еркебуланович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550123400445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Ниязова Бакитжан Аргиновна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681118300778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Дуйсенгали Алимжанулы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781005302007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Нагашыбай Конысбайулы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611225300281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Нысанкулов Турегали Нысанкулович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610430301747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Самбаев Мейрам Әбдірахманұлы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670122302414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Самбай Амандық Әбдірейімұлы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740615301647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Санбаев Сайлаубай Әбдірашұлы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520925401204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Сауырбай Айымкүл Мұхатайқызы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720611301082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Сейітжанов Ерболат Нұрмұханбетұлы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590122300778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Сисенбин Амангелди Казыулы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770301300957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Сисенбин Болдос Казыулы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670710301591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Сисенбин Есентүгел Срашұлы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270202300328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Сисенбі Ыбраим Сисенбіұлы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630219401155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 Назгүл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650902300751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Төрежан Тағыберген Құдайбергенұлы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801002301792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Тілеужанов Алтынбек Құдасбайұлы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531125401671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Тілеужанова Сапура Талмұрзақызы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881122300404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Толеумаганбетов Жасулан Зейнетович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781116301548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Айдос Саймақанбетұлы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850706300798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Турганбаев Куантхан Жутатканович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870511301968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Турганбаев Нурболат Ермекбаевич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930706401680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Умбетбаева Амангуль Муратовна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730625300595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Бердимурат Дуйсенулы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930601300912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Халықов Елдос Қонысұлы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940510350371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Олжас Ғалымжанұлы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420201300406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Шамшатов Жаксылык Шамшатович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580606300340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Ыскаков Зейнулла Турсынович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650423300639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Құламан Айтбай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660719301003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Қалу Сабит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631221300590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Ондасын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780124301975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Қасымов Аралбай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660106301030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Қашанбай Төретай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730129301100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Әбденов Алмас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711122300629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 Қолғанат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750208300620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Әжімұратов Бектіғали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631212130168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Қожанов Ерғали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630421301068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Қошмағамбет Сәнімгерей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691231400473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Өтегенова Шарбану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691221300571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Қыстаубай Құрманғазы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700616301757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Айжарықов Мирасбек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660711300735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Айымбет Қайрат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830831302146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Айымбет Ғалымжан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620718300558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Айымбетов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870509301636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Женисбек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780116302672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Казбек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690129301656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Артығалиев Жылқыбай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770126301944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Ауашов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590428300197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Ауашов Жанбурши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571129300190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Ауашов Шиникул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781106300189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Ауезханов Сәуелхан Рахатович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670222300025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Рахметулла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740619301631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Шынтемір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720924300876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Аяуов Тілектес Карбозұлы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660422300318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Бұхарбаев Болатбек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730116300270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Байбосынов Урналы Иргизбаевич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20328651148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Байгабылова Аружан Ардаккызы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600404301075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Баймұратов Құлынтай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580401304091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Баймұратов Қабақбай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691220301633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Баймұратов Марат Бақиұлы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790110302843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Баймұратов Айбек Ұзақбайұлы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701129300823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Барбосынов Оразбай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550316300834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Барбосынов Шалғынбай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631108300764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Барбосынов Шабанбай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480818301281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Башеев Нағмет 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891201351142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Бекчурин Жасулан Саматович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730706301890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Бессулов Тұрғанбек Аблаевич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461125300740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Бохан Бақытжан Боханұлы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670509300372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Булеков Женис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760803301536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 Байқожа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791005302336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Бұхарбаев Биғалым Мыңбайұлы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770901301729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Бұхарбаев Бикожа Рыскалиулы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760413300588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Бұхарбай Байқоңыр Рысқалиұлы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711130300583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Дүйсенбай Сейілхан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700828300920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Дәрібаев Жангелді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680219301019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Дәрібай Амангелді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830623300199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Дәрібай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650912300191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 Амангос Унашаевич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841215302022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Қоныс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690630300852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Ермахан Ақберген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800801300247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Ермахан 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730410301871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Есалиев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660723302033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Есбергенов Оразай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651011300651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Есекеев Әліпбай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860305301986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Есекеев Кенжегали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631223300511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Есекей Шаудірбай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800815301988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Есмағамбетов Болат Боқанұлы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711220400539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Әбілова Даржангүл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781230301568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Әлімбай Қайрат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711205300868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Әлімбай Молдабай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520510402093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Әмишаева Бибайша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690530300787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Жамеков Кенжес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740228301021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 Шаштыбай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640210401663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Жәшібаев Төремұрат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650308302075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Жайлаубаев Теміржан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530510301556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Жайлығұл Аманкелді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690826300984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Жалбағаев Бауыржан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800213303387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Жалбагаев Жайберген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761101302520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Жалгасбаев Нурлыбек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720613400950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Жаманғарина Күлән Тұрарқызы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640817300574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Жанқожа қолғанат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720523300925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Орақ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730209302014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Жарилгасов Кулнияз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861215301424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Жашибаев Медет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400601302760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Жекеев Рзагазы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510330300645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Жолдасбаев Кенехан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840719302288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Жолдасбаев Дидархан Шанжарханулы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440215300793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Жургабаев Султамурат Испалаевич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781031300598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Сериккали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600324300832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 Құттыбай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540324300172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Нагиметулла Ибраевич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640715302889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Ибрашев Нурлан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791219300313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Ибрашов Ақылбек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760120302670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Избасханов Кенжебек Кошниязович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600208301222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Балсүйеу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811117300137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Нүркелді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420201301573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Индібаев Мамай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730615302226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Ізмағамбетов Байбол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690120301954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Ізмағамбетов Абай Байғабақұлы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830613302273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Індібаев Айбек Мамайұлы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700223303350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Коптілеуов Сағындық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391126300423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Кошербай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640129300232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Казыгулов Борандык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841106300955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Калабаев Бекболат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420104300805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Кулимбет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920125300517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 Сайран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650401301687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Кенесбай Мырзаберген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561001301715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Кенесбаев Куанышбай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660908301417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Мұса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520515301581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Кенжебай Балғабай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761012301122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Кенжебай Нұрлан Қалжанұлы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730421300724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Куламанов Нурлан Жандилдаевич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730807402170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Кулмурзина Айгүл Әмірқызы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890928351777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Қалжанов Асқар Мирамбекұлы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20201500277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Қаржаубайұлы Нұрбақыт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710901301906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Қилыбаев Берік Сабанбайұлы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631215401892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Қожанова Даража Тілеужанқызы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770930302110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Қуандықов Жұмабек Бұхарбайұлы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680316300731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Құрманияз Нұрлан Құлекешұлы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780927403160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Құрманиязова Шалқаргүл Құлекешқызы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770901301739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Қысырауынов Серік Орысбайұлы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640327300833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Мұхан Сабит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510806300296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Көбеген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481203300333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Мешітбай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620816301406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Мамбетрзаев Елтай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651010301397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Мейірхан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800221300405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Ерболат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840106300358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Оңғар Көбегенұлы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610201302115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Маханбетов Жанабай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620923301025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Махмутов Палуан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761021301072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Медетов Серік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581031300912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Молжігітов Бұхарбай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831023302314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Музбаев Каражан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860131302314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Мырзағазиев Қуаныш Сәбитұлы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641115301079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Нұғыман Қойлыбай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571008301140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Наванов Қарсақбай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600904300822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Наванов Каскирбай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41107551336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Нағашыбаев Анарбек Қазбекұлы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711125301059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Нажімов Агатулла Мурадинұлы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640605300844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Нажымов Сакен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830804301263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Накипов Нагашыбай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831120302361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Даурен Туремуратович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570227301496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Төремұрат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300308407427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Наурызбаева Сұлушаш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651208300962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 Болат Оршанұлы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290408300224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 Орынбасар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560411300971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 Қуанышбай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830903302286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 Нурболат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400517301131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Қази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540830303758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Аккайыр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840331302407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Еркебұлан Аққайырұлы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480307300186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Орманов Малик Орманович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730226401302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Орынбаева Ләззат Қарасайқызы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681029300863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Бауыржан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540710301456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 Издеген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850806400517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Раева Сандуғаш Издегеновна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881018351265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Рысов Актан Елеусизович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660421301172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Сүйеу Құрманғазы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570903301391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Сұлтамұратов Демеубай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670119301192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Самбет Дүйсенбай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460210300571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Сүндетбаев Сайлау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530301302499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Сәнтеев Әділбай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550713300575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 Мерген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600920301213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Сақтап Данбай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700927301301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Садықов Асылхан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571123302154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Саймағанбетов Спандияр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491002300777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Самбет Серікбай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770715300076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Самбетов Сатбай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671110300900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Жұмабек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530104300838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 Жанаберген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850808301959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Сейлов Нургиса Булекович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791223301849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Сейсенов Амандық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721020400167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Сейтмагамбетова Рита Умирзаковна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790808300858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Сержанов Арман Амангосович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760319301119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Толебай Қуандық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720319301459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Төребаев Қасқырбай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620304301228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Торебай Аманжол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740110302018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Табынбеков Жалғас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700310301258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Тілегенов Боранқұл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850517301382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Тлеумбетов Берик Мырзалиевич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631105301746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Төреахметов Сапарғали Аманғосұлы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710721300484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Канат Елемесович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870708302382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Нурлыбек Нуртайболатович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870802302610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Туребаев Бауыржан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710122301189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Тыныбеков Дауіржан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711119301412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Тыныбеков Даулетжан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660116301641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Тыныбеков Сейілжан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950411350701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Уайсов Руслан Асылханұлы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380505300358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Мұхамбетияр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661031300642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Утешов Буранбай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900225351244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Үмбетов Мақсат Сағитұлы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710904301764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Шалғынбаев Сансызбай Амангелдіұлы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710215301154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Шотанбаев Әбілтай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590224301562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Шотанбаев Шакизада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690105300974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Шохан Айтуған Нуртуғанулы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660621400841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Шудабай Самат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401117400594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Ыбрайым Палау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601001301656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Ыскак Елубай Ыскакұлы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500225300345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Ыскаков Ыбрайым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880611401395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Эбилова Гулдерай Искендеровна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1"/>
    <w:p>
      <w:pPr>
        <w:spacing w:after="0"/>
        <w:ind w:left="0"/>
        <w:jc w:val="both"/>
      </w:pPr>
      <w:r>
        <w:rPr>
          <w:rFonts w:ascii="Times New Roman"/>
          <w:b w:val="false"/>
          <w:i w:val="false"/>
          <w:color w:val="000000"/>
          <w:sz w:val="28"/>
        </w:rPr>
        <w:t>
      2- 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156438100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Көтибарулы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156444100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156442100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9" w:id="12"/>
    <w:p>
      <w:pPr>
        <w:spacing w:after="0"/>
        <w:ind w:left="0"/>
        <w:jc w:val="both"/>
      </w:pPr>
      <w:r>
        <w:rPr>
          <w:rFonts w:ascii="Times New Roman"/>
          <w:b w:val="false"/>
          <w:i w:val="false"/>
          <w:color w:val="000000"/>
          <w:sz w:val="28"/>
        </w:rPr>
        <w:t>
      3-кесте. Шалғайдағы жайылымдарда жаю үшін ауыл шаруашылығы жануарлары басының саны туралы мәліметтер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bookmarkStart w:name="z21" w:id="13"/>
    <w:p>
      <w:pPr>
        <w:spacing w:after="0"/>
        <w:ind w:left="0"/>
        <w:jc w:val="left"/>
      </w:pPr>
      <w:r>
        <w:rPr>
          <w:rFonts w:ascii="Times New Roman"/>
          <w:b/>
          <w:i w:val="false"/>
          <w:color w:val="000000"/>
        </w:rPr>
        <w:t xml:space="preserve"> Ұсынылатын жайылым айналымдарының схемалары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Ауылдық округтің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 алаңдарын жекелеген жайылымдық учаскелерге бөлу;</w:t>
      </w:r>
    </w:p>
    <w:p>
      <w:pPr>
        <w:spacing w:after="0"/>
        <w:ind w:left="0"/>
        <w:jc w:val="both"/>
      </w:pPr>
      <w:r>
        <w:rPr>
          <w:rFonts w:ascii="Times New Roman"/>
          <w:b w:val="false"/>
          <w:i w:val="false"/>
          <w:color w:val="000000"/>
          <w:sz w:val="28"/>
        </w:rPr>
        <w:t>
      Әр маусымның (күндердің) жайылым ұзақтығы белгілі бір жылдың шарттарымен анықталады.Жануарларды жаю ауа температурасының +10оС тұрақты көрсеткішіне жеткенде басталуы керек. Жайылым биіктігі 15-20 см қар жамылғысымен аяқталады.</w:t>
      </w:r>
    </w:p>
    <w:p>
      <w:pPr>
        <w:spacing w:after="0"/>
        <w:ind w:left="0"/>
        <w:jc w:val="both"/>
      </w:pPr>
      <w:r>
        <w:rPr>
          <w:rFonts w:ascii="Times New Roman"/>
          <w:b w:val="false"/>
          <w:i w:val="false"/>
          <w:color w:val="000000"/>
          <w:sz w:val="28"/>
        </w:rPr>
        <w:t xml:space="preserve">
      Ауылдық округтің </w:t>
      </w:r>
      <w:r>
        <w:rPr>
          <w:rFonts w:ascii="Times New Roman"/>
          <w:b/>
          <w:i w:val="false"/>
          <w:color w:val="000000"/>
          <w:sz w:val="28"/>
        </w:rPr>
        <w:t>көктемгі жайылымдары</w:t>
      </w:r>
      <w:r>
        <w:rPr>
          <w:rFonts w:ascii="Times New Roman"/>
          <w:b w:val="false"/>
          <w:i w:val="false"/>
          <w:color w:val="000000"/>
          <w:sz w:val="28"/>
        </w:rPr>
        <w:t xml:space="preserve"> селеулі-жусан, қауырсын-бетегелі жусан типтері басым. Жайылымның ұзақтығы көктемгі жайылымдарда (сәуір-маусым) – 70 күнді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Жазғы жайылымдар</w:t>
      </w:r>
      <w:r>
        <w:rPr>
          <w:rFonts w:ascii="Times New Roman"/>
          <w:b w:val="false"/>
          <w:i w:val="false"/>
          <w:color w:val="000000"/>
          <w:sz w:val="28"/>
        </w:rPr>
        <w:t xml:space="preserve"> 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 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 жайылымдар</w:t>
      </w:r>
      <w:r>
        <w:rPr>
          <w:rFonts w:ascii="Times New Roman"/>
          <w:b w:val="false"/>
          <w:i w:val="false"/>
          <w:color w:val="000000"/>
          <w:sz w:val="28"/>
        </w:rPr>
        <w:t xml:space="preserve"> бұта-солянка түрімен ұсынылған. Жайылымның ұзақтығы (қараша-желтоқсан) 30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жануарларының орташа тәуліктік су тұтынуы:</w:t>
      </w:r>
    </w:p>
    <w:p>
      <w:pPr>
        <w:spacing w:after="0"/>
        <w:ind w:left="0"/>
        <w:jc w:val="both"/>
      </w:pPr>
      <w:r>
        <w:rPr>
          <w:rFonts w:ascii="Times New Roman"/>
          <w:b w:val="false"/>
          <w:i w:val="false"/>
          <w:color w:val="000000"/>
          <w:sz w:val="28"/>
        </w:rPr>
        <w:t>
      Жазғы уақытта (1 бас малға тәулігіне литр):</w:t>
      </w:r>
    </w:p>
    <w:p>
      <w:pPr>
        <w:spacing w:after="0"/>
        <w:ind w:left="0"/>
        <w:jc w:val="both"/>
      </w:pPr>
      <w:r>
        <w:rPr>
          <w:rFonts w:ascii="Times New Roman"/>
          <w:b w:val="false"/>
          <w:i w:val="false"/>
          <w:color w:val="000000"/>
          <w:sz w:val="28"/>
        </w:rPr>
        <w:t>
      сүтті сиырлар-55;</w:t>
      </w:r>
    </w:p>
    <w:p>
      <w:pPr>
        <w:spacing w:after="0"/>
        <w:ind w:left="0"/>
        <w:jc w:val="both"/>
      </w:pPr>
      <w:r>
        <w:rPr>
          <w:rFonts w:ascii="Times New Roman"/>
          <w:b w:val="false"/>
          <w:i w:val="false"/>
          <w:color w:val="000000"/>
          <w:sz w:val="28"/>
        </w:rPr>
        <w:t>
      қысыр сиырлар-50;</w:t>
      </w:r>
    </w:p>
    <w:p>
      <w:pPr>
        <w:spacing w:after="0"/>
        <w:ind w:left="0"/>
        <w:jc w:val="both"/>
      </w:pPr>
      <w:r>
        <w:rPr>
          <w:rFonts w:ascii="Times New Roman"/>
          <w:b w:val="false"/>
          <w:i w:val="false"/>
          <w:color w:val="000000"/>
          <w:sz w:val="28"/>
        </w:rPr>
        <w:t>
      2 жасқа дейінгі нетели-30;</w:t>
      </w:r>
    </w:p>
    <w:p>
      <w:pPr>
        <w:spacing w:after="0"/>
        <w:ind w:left="0"/>
        <w:jc w:val="both"/>
      </w:pPr>
      <w:r>
        <w:rPr>
          <w:rFonts w:ascii="Times New Roman"/>
          <w:b w:val="false"/>
          <w:i w:val="false"/>
          <w:color w:val="000000"/>
          <w:sz w:val="28"/>
        </w:rPr>
        <w:t>
      6 айға дейінгі бұзаулар-20;</w:t>
      </w:r>
    </w:p>
    <w:p>
      <w:pPr>
        <w:spacing w:after="0"/>
        <w:ind w:left="0"/>
        <w:jc w:val="both"/>
      </w:pPr>
      <w:r>
        <w:rPr>
          <w:rFonts w:ascii="Times New Roman"/>
          <w:b w:val="false"/>
          <w:i w:val="false"/>
          <w:color w:val="000000"/>
          <w:sz w:val="28"/>
        </w:rPr>
        <w:t>
      жатырды емізбейтін жұмысшы жылқылар-50;</w:t>
      </w:r>
    </w:p>
    <w:p>
      <w:pPr>
        <w:spacing w:after="0"/>
        <w:ind w:left="0"/>
        <w:jc w:val="both"/>
      </w:pPr>
      <w:r>
        <w:rPr>
          <w:rFonts w:ascii="Times New Roman"/>
          <w:b w:val="false"/>
          <w:i w:val="false"/>
          <w:color w:val="000000"/>
          <w:sz w:val="28"/>
        </w:rPr>
        <w:t>
      асыл тұқымды жылқылар, емізетін жатырлар-50;</w:t>
      </w:r>
    </w:p>
    <w:p>
      <w:pPr>
        <w:spacing w:after="0"/>
        <w:ind w:left="0"/>
        <w:jc w:val="both"/>
      </w:pPr>
      <w:r>
        <w:rPr>
          <w:rFonts w:ascii="Times New Roman"/>
          <w:b w:val="false"/>
          <w:i w:val="false"/>
          <w:color w:val="000000"/>
          <w:sz w:val="28"/>
        </w:rPr>
        <w:t>
      1,5 жасқа дейінгі құлындар-40;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қой-8;</w:t>
      </w:r>
    </w:p>
    <w:p>
      <w:pPr>
        <w:spacing w:after="0"/>
        <w:ind w:left="0"/>
        <w:jc w:val="both"/>
      </w:pPr>
      <w:r>
        <w:rPr>
          <w:rFonts w:ascii="Times New Roman"/>
          <w:b w:val="false"/>
          <w:i w:val="false"/>
          <w:color w:val="000000"/>
          <w:sz w:val="28"/>
        </w:rPr>
        <w:t>
      1 жасқа дейінгі жас қой-3.</w:t>
      </w:r>
    </w:p>
    <w:p>
      <w:pPr>
        <w:spacing w:after="0"/>
        <w:ind w:left="0"/>
        <w:jc w:val="both"/>
      </w:pPr>
      <w:r>
        <w:rPr>
          <w:rFonts w:ascii="Times New Roman"/>
          <w:b w:val="false"/>
          <w:i w:val="false"/>
          <w:color w:val="000000"/>
          <w:sz w:val="28"/>
        </w:rPr>
        <w:t>
      Көктем және күз мезгілінде (1 бас малға тәулігіне литр):</w:t>
      </w:r>
    </w:p>
    <w:p>
      <w:pPr>
        <w:spacing w:after="0"/>
        <w:ind w:left="0"/>
        <w:jc w:val="both"/>
      </w:pPr>
      <w:r>
        <w:rPr>
          <w:rFonts w:ascii="Times New Roman"/>
          <w:b w:val="false"/>
          <w:i w:val="false"/>
          <w:color w:val="000000"/>
          <w:sz w:val="28"/>
        </w:rPr>
        <w:t>
      сүтті сиырлар-45;</w:t>
      </w:r>
    </w:p>
    <w:p>
      <w:pPr>
        <w:spacing w:after="0"/>
        <w:ind w:left="0"/>
        <w:jc w:val="both"/>
      </w:pPr>
      <w:r>
        <w:rPr>
          <w:rFonts w:ascii="Times New Roman"/>
          <w:b w:val="false"/>
          <w:i w:val="false"/>
          <w:color w:val="000000"/>
          <w:sz w:val="28"/>
        </w:rPr>
        <w:t>
      қысыр сиырлар-40;</w:t>
      </w:r>
    </w:p>
    <w:p>
      <w:pPr>
        <w:spacing w:after="0"/>
        <w:ind w:left="0"/>
        <w:jc w:val="both"/>
      </w:pPr>
      <w:r>
        <w:rPr>
          <w:rFonts w:ascii="Times New Roman"/>
          <w:b w:val="false"/>
          <w:i w:val="false"/>
          <w:color w:val="000000"/>
          <w:sz w:val="28"/>
        </w:rPr>
        <w:t>
      2 жасқа дейінгі баспақтар-30;</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жылқылар-40;</w:t>
      </w:r>
    </w:p>
    <w:p>
      <w:pPr>
        <w:spacing w:after="0"/>
        <w:ind w:left="0"/>
        <w:jc w:val="both"/>
      </w:pPr>
      <w:r>
        <w:rPr>
          <w:rFonts w:ascii="Times New Roman"/>
          <w:b w:val="false"/>
          <w:i w:val="false"/>
          <w:color w:val="000000"/>
          <w:sz w:val="28"/>
        </w:rPr>
        <w:t>
      асыл тұқымды жылқылар,</w:t>
      </w:r>
    </w:p>
    <w:p>
      <w:pPr>
        <w:spacing w:after="0"/>
        <w:ind w:left="0"/>
        <w:jc w:val="both"/>
      </w:pPr>
      <w:r>
        <w:rPr>
          <w:rFonts w:ascii="Times New Roman"/>
          <w:b w:val="false"/>
          <w:i w:val="false"/>
          <w:color w:val="000000"/>
          <w:sz w:val="28"/>
        </w:rPr>
        <w:t>
      емізетін жатырлар-40;</w:t>
      </w:r>
    </w:p>
    <w:p>
      <w:pPr>
        <w:spacing w:after="0"/>
        <w:ind w:left="0"/>
        <w:jc w:val="both"/>
      </w:pPr>
      <w:r>
        <w:rPr>
          <w:rFonts w:ascii="Times New Roman"/>
          <w:b w:val="false"/>
          <w:i w:val="false"/>
          <w:color w:val="000000"/>
          <w:sz w:val="28"/>
        </w:rPr>
        <w:t>
      1,5 жасқа дейінгі құлындар-30;</w:t>
      </w:r>
    </w:p>
    <w:p>
      <w:pPr>
        <w:spacing w:after="0"/>
        <w:ind w:left="0"/>
        <w:jc w:val="both"/>
      </w:pPr>
      <w:r>
        <w:rPr>
          <w:rFonts w:ascii="Times New Roman"/>
          <w:b w:val="false"/>
          <w:i w:val="false"/>
          <w:color w:val="000000"/>
          <w:sz w:val="28"/>
        </w:rPr>
        <w:t>
      7 айға дейінгі құлындар-6;</w:t>
      </w:r>
    </w:p>
    <w:p>
      <w:pPr>
        <w:spacing w:after="0"/>
        <w:ind w:left="0"/>
        <w:jc w:val="both"/>
      </w:pPr>
      <w:r>
        <w:rPr>
          <w:rFonts w:ascii="Times New Roman"/>
          <w:b w:val="false"/>
          <w:i w:val="false"/>
          <w:color w:val="000000"/>
          <w:sz w:val="28"/>
        </w:rPr>
        <w:t>
      ересек қойлар-5.</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сүтті сиырлар-35;</w:t>
      </w:r>
    </w:p>
    <w:p>
      <w:pPr>
        <w:spacing w:after="0"/>
        <w:ind w:left="0"/>
        <w:jc w:val="both"/>
      </w:pPr>
      <w:r>
        <w:rPr>
          <w:rFonts w:ascii="Times New Roman"/>
          <w:b w:val="false"/>
          <w:i w:val="false"/>
          <w:color w:val="000000"/>
          <w:sz w:val="28"/>
        </w:rPr>
        <w:t>
      қысыр сиырлар-30;</w:t>
      </w:r>
    </w:p>
    <w:p>
      <w:pPr>
        <w:spacing w:after="0"/>
        <w:ind w:left="0"/>
        <w:jc w:val="both"/>
      </w:pPr>
      <w:r>
        <w:rPr>
          <w:rFonts w:ascii="Times New Roman"/>
          <w:b w:val="false"/>
          <w:i w:val="false"/>
          <w:color w:val="000000"/>
          <w:sz w:val="28"/>
        </w:rPr>
        <w:t>
      2 жасқа дейінгі баспақтар-25;</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жылқылар-30;</w:t>
      </w:r>
    </w:p>
    <w:p>
      <w:pPr>
        <w:spacing w:after="0"/>
        <w:ind w:left="0"/>
        <w:jc w:val="both"/>
      </w:pPr>
      <w:r>
        <w:rPr>
          <w:rFonts w:ascii="Times New Roman"/>
          <w:b w:val="false"/>
          <w:i w:val="false"/>
          <w:color w:val="000000"/>
          <w:sz w:val="28"/>
        </w:rPr>
        <w:t>
      асыл тұқымды жылқылар, емізетін жатырлар-30;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ересек қойлар-3.</w:t>
      </w:r>
    </w:p>
    <w:p>
      <w:pPr>
        <w:spacing w:after="0"/>
        <w:ind w:left="0"/>
        <w:jc w:val="both"/>
      </w:pPr>
      <w:r>
        <w:rPr>
          <w:rFonts w:ascii="Times New Roman"/>
          <w:b w:val="false"/>
          <w:i w:val="false"/>
          <w:color w:val="000000"/>
          <w:sz w:val="28"/>
        </w:rPr>
        <w:t>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Айшуақ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6 қосымша</w:t>
            </w:r>
          </w:p>
        </w:tc>
      </w:tr>
    </w:tbl>
    <w:bookmarkStart w:name="z23" w:id="1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Айшуақ ауылдық округі аумағында жайылымдардың орналасу схемасы (картасы)</w:t>
      </w:r>
    </w:p>
    <w:bookmarkEnd w:id="14"/>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Ақтоғай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6.1 қосымша</w:t>
            </w:r>
          </w:p>
        </w:tc>
      </w:tr>
    </w:tbl>
    <w:bookmarkStart w:name="z25" w:id="1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Ақтоғай ауылдық округі аумағында жайылымдардың орналасу схемасы (картасы)</w:t>
      </w:r>
    </w:p>
    <w:bookmarkEnd w:id="15"/>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Бершүгір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6.2 қосымша</w:t>
            </w:r>
          </w:p>
        </w:tc>
      </w:tr>
    </w:tbl>
    <w:bookmarkStart w:name="z27" w:id="1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Бершүгір ауылдық округі аумағында жайылымдардың орналасу схемасы (картасы)</w:t>
      </w:r>
    </w:p>
    <w:bookmarkEnd w:id="16"/>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Бозой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6.3 қосымша</w:t>
            </w:r>
          </w:p>
        </w:tc>
      </w:tr>
    </w:tbl>
    <w:bookmarkStart w:name="z29" w:id="1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Бозой ауылдық округі аумағында жайылымдардың орналасу схемасы (картасы)</w:t>
      </w:r>
    </w:p>
    <w:bookmarkEnd w:id="17"/>
    <w:p>
      <w:pPr>
        <w:spacing w:after="0"/>
        <w:ind w:left="0"/>
        <w:jc w:val="left"/>
      </w:pP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 Көтібарұлы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арналған жоспарға 6.4 қосымша</w:t>
            </w:r>
          </w:p>
        </w:tc>
      </w:tr>
    </w:tbl>
    <w:bookmarkStart w:name="z31" w:id="1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Е.Көтібарұлы ауылдық округі аумағында жайылымдардың орналасу схемасы (картасы)</w:t>
      </w:r>
    </w:p>
    <w:bookmarkEnd w:id="18"/>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Жаңақоныс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6.5 қосымша</w:t>
            </w:r>
          </w:p>
        </w:tc>
      </w:tr>
    </w:tbl>
    <w:bookmarkStart w:name="z33" w:id="1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Жаңақоныс ауылдық округі аумағында жайылымдардың орналасу схемасы (картасы)</w:t>
      </w:r>
    </w:p>
    <w:bookmarkEnd w:id="19"/>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Қауылжыр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6.6 қосымша</w:t>
            </w:r>
          </w:p>
        </w:tc>
      </w:tr>
    </w:tbl>
    <w:bookmarkStart w:name="z35" w:id="2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Қауылжыр ауылдық округі аумағында жайылымдардың орналасу схемасы (картасы)</w:t>
      </w:r>
    </w:p>
    <w:bookmarkEnd w:id="20"/>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Кішіқұм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6.7 қосымша</w:t>
            </w:r>
          </w:p>
        </w:tc>
      </w:tr>
    </w:tbl>
    <w:bookmarkStart w:name="z37" w:id="2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Кішіқұм ауылдық округі аумағында жайылымдардың орналасу схемасы (картасы)</w:t>
      </w:r>
    </w:p>
    <w:bookmarkEnd w:id="21"/>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Мөңке би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6.8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Мөңке би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Тоғыз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6.9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Тоғыз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6.10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Шалқар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Шетырғыз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6.11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Шетырғыз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Айшуақ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7 қосымша</w:t>
            </w:r>
          </w:p>
        </w:tc>
      </w:tr>
    </w:tbl>
    <w:bookmarkStart w:name="z43" w:id="22"/>
    <w:p>
      <w:pPr>
        <w:spacing w:after="0"/>
        <w:ind w:left="0"/>
        <w:jc w:val="left"/>
      </w:pPr>
      <w:r>
        <w:rPr>
          <w:rFonts w:ascii="Times New Roman"/>
          <w:b/>
          <w:i w:val="false"/>
          <w:color w:val="000000"/>
        </w:rPr>
        <w:t xml:space="preserve">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bookmarkEnd w:id="22"/>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Ақтоғай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7.1 қосымша</w:t>
            </w:r>
          </w:p>
        </w:tc>
      </w:tr>
    </w:tbl>
    <w:p>
      <w:pPr>
        <w:spacing w:after="0"/>
        <w:ind w:left="0"/>
        <w:jc w:val="left"/>
      </w:pPr>
      <w:r>
        <w:rPr>
          <w:rFonts w:ascii="Times New Roman"/>
          <w:b/>
          <w:i w:val="false"/>
          <w:color w:val="000000"/>
        </w:rPr>
        <w:t xml:space="preserve">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Бершүгір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7.2 қосымша</w:t>
            </w:r>
          </w:p>
        </w:tc>
      </w:tr>
    </w:tbl>
    <w:p>
      <w:pPr>
        <w:spacing w:after="0"/>
        <w:ind w:left="0"/>
        <w:jc w:val="left"/>
      </w:pPr>
      <w:r>
        <w:rPr>
          <w:rFonts w:ascii="Times New Roman"/>
          <w:b/>
          <w:i w:val="false"/>
          <w:color w:val="000000"/>
        </w:rPr>
        <w:t xml:space="preserve">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Бозой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7.3 қосымша</w:t>
            </w:r>
          </w:p>
        </w:tc>
      </w:tr>
    </w:tbl>
    <w:p>
      <w:pPr>
        <w:spacing w:after="0"/>
        <w:ind w:left="0"/>
        <w:jc w:val="left"/>
      </w:pPr>
      <w:r>
        <w:rPr>
          <w:rFonts w:ascii="Times New Roman"/>
          <w:b/>
          <w:i w:val="false"/>
          <w:color w:val="000000"/>
        </w:rPr>
        <w:t xml:space="preserve">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p>
      <w:pPr>
        <w:spacing w:after="0"/>
        <w:ind w:left="0"/>
        <w:jc w:val="left"/>
      </w:pP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 Көтібарұлы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арналған жоспарға 7.4 қосымша</w:t>
            </w:r>
          </w:p>
        </w:tc>
      </w:tr>
    </w:tbl>
    <w:p>
      <w:pPr>
        <w:spacing w:after="0"/>
        <w:ind w:left="0"/>
        <w:jc w:val="left"/>
      </w:pPr>
      <w:r>
        <w:rPr>
          <w:rFonts w:ascii="Times New Roman"/>
          <w:b/>
          <w:i w:val="false"/>
          <w:color w:val="000000"/>
        </w:rPr>
        <w:t xml:space="preserve">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Жаңақоныс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7.5 қосымша</w:t>
            </w:r>
          </w:p>
        </w:tc>
      </w:tr>
    </w:tbl>
    <w:p>
      <w:pPr>
        <w:spacing w:after="0"/>
        <w:ind w:left="0"/>
        <w:jc w:val="left"/>
      </w:pPr>
      <w:r>
        <w:rPr>
          <w:rFonts w:ascii="Times New Roman"/>
          <w:b/>
          <w:i w:val="false"/>
          <w:color w:val="000000"/>
        </w:rPr>
        <w:t xml:space="preserve">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Қауылжыр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7.6 қосымша</w:t>
            </w:r>
          </w:p>
        </w:tc>
      </w:tr>
    </w:tbl>
    <w:p>
      <w:pPr>
        <w:spacing w:after="0"/>
        <w:ind w:left="0"/>
        <w:jc w:val="left"/>
      </w:pPr>
      <w:r>
        <w:rPr>
          <w:rFonts w:ascii="Times New Roman"/>
          <w:b/>
          <w:i w:val="false"/>
          <w:color w:val="000000"/>
        </w:rPr>
        <w:t xml:space="preserve">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Кішіқұм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7.7 қосымша</w:t>
            </w:r>
          </w:p>
        </w:tc>
      </w:tr>
    </w:tbl>
    <w:p>
      <w:pPr>
        <w:spacing w:after="0"/>
        <w:ind w:left="0"/>
        <w:jc w:val="left"/>
      </w:pPr>
      <w:r>
        <w:rPr>
          <w:rFonts w:ascii="Times New Roman"/>
          <w:b/>
          <w:i w:val="false"/>
          <w:color w:val="000000"/>
        </w:rPr>
        <w:t xml:space="preserve">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Мөңке би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7.8 қосымша</w:t>
            </w:r>
          </w:p>
        </w:tc>
      </w:tr>
    </w:tbl>
    <w:p>
      <w:pPr>
        <w:spacing w:after="0"/>
        <w:ind w:left="0"/>
        <w:jc w:val="left"/>
      </w:pPr>
      <w:r>
        <w:rPr>
          <w:rFonts w:ascii="Times New Roman"/>
          <w:b/>
          <w:i w:val="false"/>
          <w:color w:val="000000"/>
        </w:rPr>
        <w:t xml:space="preserve">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Тоғыз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7.9 қосымша</w:t>
            </w:r>
          </w:p>
        </w:tc>
      </w:tr>
    </w:tbl>
    <w:p>
      <w:pPr>
        <w:spacing w:after="0"/>
        <w:ind w:left="0"/>
        <w:jc w:val="left"/>
      </w:pPr>
      <w:r>
        <w:rPr>
          <w:rFonts w:ascii="Times New Roman"/>
          <w:b/>
          <w:i w:val="false"/>
          <w:color w:val="000000"/>
        </w:rPr>
        <w:t xml:space="preserve">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7.10 қосымша</w:t>
            </w:r>
          </w:p>
        </w:tc>
      </w:tr>
    </w:tbl>
    <w:p>
      <w:pPr>
        <w:spacing w:after="0"/>
        <w:ind w:left="0"/>
        <w:jc w:val="left"/>
      </w:pPr>
      <w:r>
        <w:rPr>
          <w:rFonts w:ascii="Times New Roman"/>
          <w:b/>
          <w:i w:val="false"/>
          <w:color w:val="000000"/>
        </w:rPr>
        <w:t xml:space="preserve">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Шетырғыз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7.11 қосымша</w:t>
            </w:r>
          </w:p>
        </w:tc>
      </w:tr>
    </w:tbl>
    <w:p>
      <w:pPr>
        <w:spacing w:after="0"/>
        <w:ind w:left="0"/>
        <w:jc w:val="left"/>
      </w:pPr>
      <w:r>
        <w:rPr>
          <w:rFonts w:ascii="Times New Roman"/>
          <w:b/>
          <w:i w:val="false"/>
          <w:color w:val="000000"/>
        </w:rPr>
        <w:t xml:space="preserve">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Айшуақ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8 қосымша</w:t>
            </w:r>
          </w:p>
        </w:tc>
      </w:tr>
    </w:tbl>
    <w:bookmarkStart w:name="z56" w:id="23"/>
    <w:p>
      <w:pPr>
        <w:spacing w:after="0"/>
        <w:ind w:left="0"/>
        <w:jc w:val="left"/>
      </w:pPr>
      <w:r>
        <w:rPr>
          <w:rFonts w:ascii="Times New Roman"/>
          <w:b/>
          <w:i w:val="false"/>
          <w:color w:val="000000"/>
        </w:rPr>
        <w:t xml:space="preserve">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көрсетілген Схема (карта)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Ақтоғай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8.1 қосымша</w:t>
            </w:r>
          </w:p>
        </w:tc>
      </w:tr>
    </w:tbl>
    <w:bookmarkStart w:name="z58" w:id="24"/>
    <w:p>
      <w:pPr>
        <w:spacing w:after="0"/>
        <w:ind w:left="0"/>
        <w:jc w:val="left"/>
      </w:pPr>
      <w:r>
        <w:rPr>
          <w:rFonts w:ascii="Times New Roman"/>
          <w:b/>
          <w:i w:val="false"/>
          <w:color w:val="000000"/>
        </w:rPr>
        <w:t xml:space="preserve">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көрсетілген Схема (карта)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Бершүгір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8.2 қосымша</w:t>
            </w:r>
          </w:p>
        </w:tc>
      </w:tr>
    </w:tbl>
    <w:p>
      <w:pPr>
        <w:spacing w:after="0"/>
        <w:ind w:left="0"/>
        <w:jc w:val="left"/>
      </w:pPr>
      <w:r>
        <w:rPr>
          <w:rFonts w:ascii="Times New Roman"/>
          <w:b/>
          <w:i w:val="false"/>
          <w:color w:val="000000"/>
        </w:rPr>
        <w:t xml:space="preserve">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көрсетілген Схема (карта)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Бозой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8.3 қосымша</w:t>
            </w:r>
          </w:p>
        </w:tc>
      </w:tr>
    </w:tbl>
    <w:p>
      <w:pPr>
        <w:spacing w:after="0"/>
        <w:ind w:left="0"/>
        <w:jc w:val="left"/>
      </w:pPr>
      <w:r>
        <w:rPr>
          <w:rFonts w:ascii="Times New Roman"/>
          <w:b/>
          <w:i w:val="false"/>
          <w:color w:val="000000"/>
        </w:rPr>
        <w:t xml:space="preserve">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көрсетілген Схема (карта)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 Көтібарұлы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арналған жоспарға 8.4 қосымша</w:t>
            </w:r>
          </w:p>
        </w:tc>
      </w:tr>
    </w:tbl>
    <w:p>
      <w:pPr>
        <w:spacing w:after="0"/>
        <w:ind w:left="0"/>
        <w:jc w:val="left"/>
      </w:pPr>
      <w:r>
        <w:rPr>
          <w:rFonts w:ascii="Times New Roman"/>
          <w:b/>
          <w:i w:val="false"/>
          <w:color w:val="000000"/>
        </w:rPr>
        <w:t xml:space="preserve">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көрсетілген Схема (карта)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Жаңақоныс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8.5 қосымша</w:t>
            </w:r>
          </w:p>
        </w:tc>
      </w:tr>
    </w:tbl>
    <w:p>
      <w:pPr>
        <w:spacing w:after="0"/>
        <w:ind w:left="0"/>
        <w:jc w:val="left"/>
      </w:pPr>
      <w:r>
        <w:rPr>
          <w:rFonts w:ascii="Times New Roman"/>
          <w:b/>
          <w:i w:val="false"/>
          <w:color w:val="000000"/>
        </w:rPr>
        <w:t xml:space="preserve">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көрсетілген Схема (карта)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Қауылжыр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8.6 қосымша</w:t>
            </w:r>
          </w:p>
        </w:tc>
      </w:tr>
    </w:tbl>
    <w:p>
      <w:pPr>
        <w:spacing w:after="0"/>
        <w:ind w:left="0"/>
        <w:jc w:val="left"/>
      </w:pPr>
      <w:r>
        <w:rPr>
          <w:rFonts w:ascii="Times New Roman"/>
          <w:b/>
          <w:i w:val="false"/>
          <w:color w:val="000000"/>
        </w:rPr>
        <w:t xml:space="preserve">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көрсетілген Схема (карта)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Кішіқұм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8.7 қосымша</w:t>
            </w:r>
          </w:p>
        </w:tc>
      </w:tr>
    </w:tbl>
    <w:p>
      <w:pPr>
        <w:spacing w:after="0"/>
        <w:ind w:left="0"/>
        <w:jc w:val="left"/>
      </w:pPr>
      <w:r>
        <w:rPr>
          <w:rFonts w:ascii="Times New Roman"/>
          <w:b/>
          <w:i w:val="false"/>
          <w:color w:val="000000"/>
        </w:rPr>
        <w:t xml:space="preserve">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көрсетілген Схема (карта)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Мөңке би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8.8 қосымша</w:t>
            </w:r>
          </w:p>
        </w:tc>
      </w:tr>
    </w:tbl>
    <w:p>
      <w:pPr>
        <w:spacing w:after="0"/>
        <w:ind w:left="0"/>
        <w:jc w:val="left"/>
      </w:pPr>
      <w:r>
        <w:rPr>
          <w:rFonts w:ascii="Times New Roman"/>
          <w:b/>
          <w:i w:val="false"/>
          <w:color w:val="000000"/>
        </w:rPr>
        <w:t xml:space="preserve">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көрсетілген Схема (карта)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Тоғыз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8.9 қосымша</w:t>
            </w:r>
          </w:p>
        </w:tc>
      </w:tr>
    </w:tbl>
    <w:p>
      <w:pPr>
        <w:spacing w:after="0"/>
        <w:ind w:left="0"/>
        <w:jc w:val="left"/>
      </w:pPr>
      <w:r>
        <w:rPr>
          <w:rFonts w:ascii="Times New Roman"/>
          <w:b/>
          <w:i w:val="false"/>
          <w:color w:val="000000"/>
        </w:rPr>
        <w:t xml:space="preserve">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көрсетілген Схема (карта)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8.10 қосымша</w:t>
            </w:r>
          </w:p>
        </w:tc>
      </w:tr>
    </w:tbl>
    <w:p>
      <w:pPr>
        <w:spacing w:after="0"/>
        <w:ind w:left="0"/>
        <w:jc w:val="left"/>
      </w:pPr>
      <w:r>
        <w:rPr>
          <w:rFonts w:ascii="Times New Roman"/>
          <w:b/>
          <w:i w:val="false"/>
          <w:color w:val="000000"/>
        </w:rPr>
        <w:t xml:space="preserve">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көрсетілген Схема (карта)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Шетырғыз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8.11 қосымша</w:t>
            </w:r>
          </w:p>
        </w:tc>
      </w:tr>
    </w:tbl>
    <w:p>
      <w:pPr>
        <w:spacing w:after="0"/>
        <w:ind w:left="0"/>
        <w:jc w:val="left"/>
      </w:pPr>
      <w:r>
        <w:rPr>
          <w:rFonts w:ascii="Times New Roman"/>
          <w:b/>
          <w:i w:val="false"/>
          <w:color w:val="000000"/>
        </w:rPr>
        <w:t xml:space="preserve">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көрсетілген Схема (карта)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Айшуақ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9 қосымша</w:t>
            </w:r>
          </w:p>
        </w:tc>
      </w:tr>
    </w:tbl>
    <w:bookmarkStart w:name="z70" w:id="25"/>
    <w:p>
      <w:pPr>
        <w:spacing w:after="0"/>
        <w:ind w:left="0"/>
        <w:jc w:val="left"/>
      </w:pPr>
      <w:r>
        <w:rPr>
          <w:rFonts w:ascii="Times New Roman"/>
          <w:b/>
          <w:i w:val="false"/>
          <w:color w:val="000000"/>
        </w:rPr>
        <w:t xml:space="preserve">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bookmarkEnd w:id="25"/>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34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7343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Ақтоғай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9.1 қосымша</w:t>
            </w:r>
          </w:p>
        </w:tc>
      </w:tr>
    </w:tbl>
    <w:p>
      <w:pPr>
        <w:spacing w:after="0"/>
        <w:ind w:left="0"/>
        <w:jc w:val="left"/>
      </w:pPr>
      <w:r>
        <w:rPr>
          <w:rFonts w:ascii="Times New Roman"/>
          <w:b/>
          <w:i w:val="false"/>
          <w:color w:val="000000"/>
        </w:rPr>
        <w:t xml:space="preserve">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34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7343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Бершүгір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9.2 қосымша</w:t>
            </w:r>
          </w:p>
        </w:tc>
      </w:tr>
    </w:tbl>
    <w:p>
      <w:pPr>
        <w:spacing w:after="0"/>
        <w:ind w:left="0"/>
        <w:jc w:val="left"/>
      </w:pPr>
      <w:r>
        <w:rPr>
          <w:rFonts w:ascii="Times New Roman"/>
          <w:b/>
          <w:i w:val="false"/>
          <w:color w:val="000000"/>
        </w:rPr>
        <w:t xml:space="preserve">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34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7343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Бозой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9.3 қосымша</w:t>
            </w:r>
          </w:p>
        </w:tc>
      </w:tr>
    </w:tbl>
    <w:p>
      <w:pPr>
        <w:spacing w:after="0"/>
        <w:ind w:left="0"/>
        <w:jc w:val="left"/>
      </w:pPr>
      <w:r>
        <w:rPr>
          <w:rFonts w:ascii="Times New Roman"/>
          <w:b/>
          <w:i w:val="false"/>
          <w:color w:val="000000"/>
        </w:rPr>
        <w:t xml:space="preserve">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p>
      <w:pPr>
        <w:spacing w:after="0"/>
        <w:ind w:left="0"/>
        <w:jc w:val="left"/>
      </w:pP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34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7343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 Көтібарұлы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арналған жоспарға 9.4 қосымша</w:t>
            </w:r>
          </w:p>
        </w:tc>
      </w:tr>
    </w:tbl>
    <w:p>
      <w:pPr>
        <w:spacing w:after="0"/>
        <w:ind w:left="0"/>
        <w:jc w:val="left"/>
      </w:pPr>
      <w:r>
        <w:rPr>
          <w:rFonts w:ascii="Times New Roman"/>
          <w:b/>
          <w:i w:val="false"/>
          <w:color w:val="000000"/>
        </w:rPr>
        <w:t xml:space="preserve">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34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7343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Жаңақоныс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9.5 қосымша</w:t>
            </w:r>
          </w:p>
        </w:tc>
      </w:tr>
    </w:tbl>
    <w:p>
      <w:pPr>
        <w:spacing w:after="0"/>
        <w:ind w:left="0"/>
        <w:jc w:val="left"/>
      </w:pPr>
      <w:r>
        <w:rPr>
          <w:rFonts w:ascii="Times New Roman"/>
          <w:b/>
          <w:i w:val="false"/>
          <w:color w:val="000000"/>
        </w:rPr>
        <w:t xml:space="preserve">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34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7343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Қауылжыр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9.6 қосымша</w:t>
            </w:r>
          </w:p>
        </w:tc>
      </w:tr>
    </w:tbl>
    <w:p>
      <w:pPr>
        <w:spacing w:after="0"/>
        <w:ind w:left="0"/>
        <w:jc w:val="left"/>
      </w:pPr>
      <w:r>
        <w:rPr>
          <w:rFonts w:ascii="Times New Roman"/>
          <w:b/>
          <w:i w:val="false"/>
          <w:color w:val="000000"/>
        </w:rPr>
        <w:t xml:space="preserve">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34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7343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Кішіқұм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9.7 қосымша</w:t>
            </w:r>
          </w:p>
        </w:tc>
      </w:tr>
    </w:tbl>
    <w:p>
      <w:pPr>
        <w:spacing w:after="0"/>
        <w:ind w:left="0"/>
        <w:jc w:val="left"/>
      </w:pPr>
      <w:r>
        <w:rPr>
          <w:rFonts w:ascii="Times New Roman"/>
          <w:b/>
          <w:i w:val="false"/>
          <w:color w:val="000000"/>
        </w:rPr>
        <w:t xml:space="preserve">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34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7343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Мөңке би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9.8 қосымша</w:t>
            </w:r>
          </w:p>
        </w:tc>
      </w:tr>
    </w:tbl>
    <w:p>
      <w:pPr>
        <w:spacing w:after="0"/>
        <w:ind w:left="0"/>
        <w:jc w:val="left"/>
      </w:pPr>
      <w:r>
        <w:rPr>
          <w:rFonts w:ascii="Times New Roman"/>
          <w:b/>
          <w:i w:val="false"/>
          <w:color w:val="000000"/>
        </w:rPr>
        <w:t xml:space="preserve">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34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7343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Тоғыз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9.9 қосымша</w:t>
            </w:r>
          </w:p>
        </w:tc>
      </w:tr>
    </w:tbl>
    <w:p>
      <w:pPr>
        <w:spacing w:after="0"/>
        <w:ind w:left="0"/>
        <w:jc w:val="left"/>
      </w:pPr>
      <w:r>
        <w:rPr>
          <w:rFonts w:ascii="Times New Roman"/>
          <w:b/>
          <w:i w:val="false"/>
          <w:color w:val="000000"/>
        </w:rPr>
        <w:t xml:space="preserve">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34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7343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9.10 қосымша</w:t>
            </w:r>
          </w:p>
        </w:tc>
      </w:tr>
    </w:tbl>
    <w:p>
      <w:pPr>
        <w:spacing w:after="0"/>
        <w:ind w:left="0"/>
        <w:jc w:val="left"/>
      </w:pPr>
      <w:r>
        <w:rPr>
          <w:rFonts w:ascii="Times New Roman"/>
          <w:b/>
          <w:i w:val="false"/>
          <w:color w:val="000000"/>
        </w:rPr>
        <w:t xml:space="preserve">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34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7343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Шетырғыз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9.11 қосымша</w:t>
            </w:r>
          </w:p>
        </w:tc>
      </w:tr>
    </w:tbl>
    <w:p>
      <w:pPr>
        <w:spacing w:after="0"/>
        <w:ind w:left="0"/>
        <w:jc w:val="left"/>
      </w:pPr>
      <w:r>
        <w:rPr>
          <w:rFonts w:ascii="Times New Roman"/>
          <w:b/>
          <w:i w:val="false"/>
          <w:color w:val="000000"/>
        </w:rPr>
        <w:t xml:space="preserve">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34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7343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Айшуақ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10 қосымша</w:t>
            </w:r>
          </w:p>
        </w:tc>
      </w:tr>
    </w:tbl>
    <w:bookmarkStart w:name="z83" w:id="26"/>
    <w:p>
      <w:pPr>
        <w:spacing w:after="0"/>
        <w:ind w:left="0"/>
        <w:jc w:val="left"/>
      </w:pPr>
      <w:r>
        <w:rPr>
          <w:rFonts w:ascii="Times New Roman"/>
          <w:b/>
          <w:i w:val="false"/>
          <w:color w:val="000000"/>
        </w:rPr>
        <w:t xml:space="preserve"> Жайылым пайдаланушыларға жер пайдалануға берілуі мүмкін жайылымдарды белгілейтін Схема (карта)</w:t>
      </w:r>
    </w:p>
    <w:bookmarkEnd w:id="26"/>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Ақтоғай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2025-2029жылдарға арналған </w:t>
            </w:r>
            <w:r>
              <w:br/>
            </w:r>
            <w:r>
              <w:rPr>
                <w:rFonts w:ascii="Times New Roman"/>
                <w:b w:val="false"/>
                <w:i w:val="false"/>
                <w:color w:val="000000"/>
                <w:sz w:val="20"/>
              </w:rPr>
              <w:t>жоспарға 10.1 қосымша</w:t>
            </w:r>
          </w:p>
        </w:tc>
      </w:tr>
    </w:tbl>
    <w:p>
      <w:pPr>
        <w:spacing w:after="0"/>
        <w:ind w:left="0"/>
        <w:jc w:val="left"/>
      </w:pPr>
      <w:r>
        <w:rPr>
          <w:rFonts w:ascii="Times New Roman"/>
          <w:b/>
          <w:i w:val="false"/>
          <w:color w:val="000000"/>
        </w:rPr>
        <w:t xml:space="preserve"> Жайылым пайдаланушыларға жер пайдалануға берілуі мүмкін жайылымдарды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Бершүгір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10.2 қосымша</w:t>
            </w:r>
          </w:p>
        </w:tc>
      </w:tr>
    </w:tbl>
    <w:p>
      <w:pPr>
        <w:spacing w:after="0"/>
        <w:ind w:left="0"/>
        <w:jc w:val="left"/>
      </w:pPr>
      <w:r>
        <w:rPr>
          <w:rFonts w:ascii="Times New Roman"/>
          <w:b/>
          <w:i w:val="false"/>
          <w:color w:val="000000"/>
        </w:rPr>
        <w:t xml:space="preserve"> Жайылым пайдаланушыларға жер пайдалануға берілуі мүмкін жайылымдарды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Бозой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10.3 қосымша</w:t>
            </w:r>
          </w:p>
        </w:tc>
      </w:tr>
    </w:tbl>
    <w:p>
      <w:pPr>
        <w:spacing w:after="0"/>
        <w:ind w:left="0"/>
        <w:jc w:val="left"/>
      </w:pPr>
      <w:r>
        <w:rPr>
          <w:rFonts w:ascii="Times New Roman"/>
          <w:b/>
          <w:i w:val="false"/>
          <w:color w:val="000000"/>
        </w:rPr>
        <w:t xml:space="preserve"> Жайылым пайдаланушыларға жер пайдалануға берілуі мүмкін жайылымдарды белгілейтін Схема (карта)</w:t>
      </w:r>
    </w:p>
    <w:p>
      <w:pPr>
        <w:spacing w:after="0"/>
        <w:ind w:left="0"/>
        <w:jc w:val="left"/>
      </w:pP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 Көтібарұлы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 xml:space="preserve">арналған жоспарға 10.4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Жайылым пайдаланушыларға жер пайдалануға берілуі мүмкін жайылымдарды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Жаңақоныс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10.5 қосымша</w:t>
            </w:r>
          </w:p>
        </w:tc>
      </w:tr>
    </w:tbl>
    <w:p>
      <w:pPr>
        <w:spacing w:after="0"/>
        <w:ind w:left="0"/>
        <w:jc w:val="left"/>
      </w:pPr>
      <w:r>
        <w:rPr>
          <w:rFonts w:ascii="Times New Roman"/>
          <w:b/>
          <w:i w:val="false"/>
          <w:color w:val="000000"/>
        </w:rPr>
        <w:t xml:space="preserve"> Жайылым пайдаланушыларға жер пайдалануға берілуі мүмкін жайылымдарды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Қауылжыр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10.6 қосымша</w:t>
            </w:r>
          </w:p>
        </w:tc>
      </w:tr>
    </w:tbl>
    <w:p>
      <w:pPr>
        <w:spacing w:after="0"/>
        <w:ind w:left="0"/>
        <w:jc w:val="left"/>
      </w:pPr>
      <w:r>
        <w:rPr>
          <w:rFonts w:ascii="Times New Roman"/>
          <w:b/>
          <w:i w:val="false"/>
          <w:color w:val="000000"/>
        </w:rPr>
        <w:t xml:space="preserve"> Жайылым пайдаланушыларға жер пайдалануға берілуі мүмкін жайылымдарды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Кішіқұм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 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10.7 қосымша</w:t>
            </w:r>
          </w:p>
        </w:tc>
      </w:tr>
    </w:tbl>
    <w:p>
      <w:pPr>
        <w:spacing w:after="0"/>
        <w:ind w:left="0"/>
        <w:jc w:val="left"/>
      </w:pPr>
      <w:r>
        <w:rPr>
          <w:rFonts w:ascii="Times New Roman"/>
          <w:b/>
          <w:i w:val="false"/>
          <w:color w:val="000000"/>
        </w:rPr>
        <w:t xml:space="preserve"> Жайылым пайдаланушыларға жер пайдалануға берілуі мүмкін жайылымдарды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Мөңке би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10.8 қосымша</w:t>
            </w:r>
          </w:p>
        </w:tc>
      </w:tr>
    </w:tbl>
    <w:p>
      <w:pPr>
        <w:spacing w:after="0"/>
        <w:ind w:left="0"/>
        <w:jc w:val="left"/>
      </w:pPr>
      <w:r>
        <w:rPr>
          <w:rFonts w:ascii="Times New Roman"/>
          <w:b/>
          <w:i w:val="false"/>
          <w:color w:val="000000"/>
        </w:rPr>
        <w:t xml:space="preserve"> Жайылым пайдаланушыларға жер пайдалануға берілуі мүмкін жайылымдарды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Тоғыз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10.9 қосымша</w:t>
            </w:r>
          </w:p>
        </w:tc>
      </w:tr>
    </w:tbl>
    <w:p>
      <w:pPr>
        <w:spacing w:after="0"/>
        <w:ind w:left="0"/>
        <w:jc w:val="left"/>
      </w:pPr>
      <w:r>
        <w:rPr>
          <w:rFonts w:ascii="Times New Roman"/>
          <w:b/>
          <w:i w:val="false"/>
          <w:color w:val="000000"/>
        </w:rPr>
        <w:t xml:space="preserve"> Жайылым пайдаланушыларға жер пайдалануға берілуі мүмкін жайылымдарды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10.10 қосымша</w:t>
            </w:r>
          </w:p>
        </w:tc>
      </w:tr>
    </w:tbl>
    <w:p>
      <w:pPr>
        <w:spacing w:after="0"/>
        <w:ind w:left="0"/>
        <w:jc w:val="left"/>
      </w:pPr>
      <w:r>
        <w:rPr>
          <w:rFonts w:ascii="Times New Roman"/>
          <w:b/>
          <w:i w:val="false"/>
          <w:color w:val="000000"/>
        </w:rPr>
        <w:t xml:space="preserve"> Жайылым пайдаланушыларға жер пайдалануға берілуі мүмкін жайылымдарды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Шетырғыз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10.11 қосымша</w:t>
            </w:r>
          </w:p>
        </w:tc>
      </w:tr>
    </w:tbl>
    <w:p>
      <w:pPr>
        <w:spacing w:after="0"/>
        <w:ind w:left="0"/>
        <w:jc w:val="left"/>
      </w:pPr>
      <w:r>
        <w:rPr>
          <w:rFonts w:ascii="Times New Roman"/>
          <w:b/>
          <w:i w:val="false"/>
          <w:color w:val="000000"/>
        </w:rPr>
        <w:t xml:space="preserve"> Жайылым пайдаланушыларға жер пайдалануға берілуі мүмкін жайылымдарды белгілейтін Схема (карта)</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Айшуақ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11 қосымша</w:t>
            </w:r>
          </w:p>
        </w:tc>
      </w:tr>
    </w:tbl>
    <w:bookmarkStart w:name="z96" w:id="2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27"/>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Ақтоғай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11.1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Бершүгір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11.2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Бозой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11.3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 Көтібарұлы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11.4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Жаңақоныс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11.5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Қауылжыр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11.6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Кішіқұм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11.7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Мөңке би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11.8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Тоғыз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11.9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11.10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Шетырғыз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11.11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Айшуақ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12 қосымша</w:t>
            </w:r>
          </w:p>
        </w:tc>
      </w:tr>
    </w:tbl>
    <w:bookmarkStart w:name="z109" w:id="28"/>
    <w:p>
      <w:pPr>
        <w:spacing w:after="0"/>
        <w:ind w:left="0"/>
        <w:jc w:val="left"/>
      </w:pPr>
      <w:r>
        <w:rPr>
          <w:rFonts w:ascii="Times New Roman"/>
          <w:b/>
          <w:i w:val="false"/>
          <w:color w:val="000000"/>
        </w:rPr>
        <w:t xml:space="preserve">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28"/>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Ақтоғай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12.1 қосымша</w:t>
            </w:r>
          </w:p>
        </w:tc>
      </w:tr>
    </w:tbl>
    <w:p>
      <w:pPr>
        <w:spacing w:after="0"/>
        <w:ind w:left="0"/>
        <w:jc w:val="left"/>
      </w:pPr>
      <w:r>
        <w:rPr>
          <w:rFonts w:ascii="Times New Roman"/>
          <w:b/>
          <w:i w:val="false"/>
          <w:color w:val="000000"/>
        </w:rPr>
        <w:t xml:space="preserve">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Бершүгір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12.2 қосымша</w:t>
            </w:r>
          </w:p>
        </w:tc>
      </w:tr>
    </w:tbl>
    <w:p>
      <w:pPr>
        <w:spacing w:after="0"/>
        <w:ind w:left="0"/>
        <w:jc w:val="left"/>
      </w:pPr>
      <w:r>
        <w:rPr>
          <w:rFonts w:ascii="Times New Roman"/>
          <w:b/>
          <w:i w:val="false"/>
          <w:color w:val="000000"/>
        </w:rPr>
        <w:t xml:space="preserve">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Бозой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12.3 қосымша</w:t>
            </w:r>
          </w:p>
        </w:tc>
      </w:tr>
    </w:tbl>
    <w:p>
      <w:pPr>
        <w:spacing w:after="0"/>
        <w:ind w:left="0"/>
        <w:jc w:val="left"/>
      </w:pPr>
      <w:r>
        <w:rPr>
          <w:rFonts w:ascii="Times New Roman"/>
          <w:b/>
          <w:i w:val="false"/>
          <w:color w:val="000000"/>
        </w:rPr>
        <w:t xml:space="preserve">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p>
      <w:pPr>
        <w:spacing w:after="0"/>
        <w:ind w:left="0"/>
        <w:jc w:val="left"/>
      </w:pP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 Көтібарұлы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12.4 қосымша</w:t>
            </w:r>
          </w:p>
        </w:tc>
      </w:tr>
    </w:tbl>
    <w:p>
      <w:pPr>
        <w:spacing w:after="0"/>
        <w:ind w:left="0"/>
        <w:jc w:val="left"/>
      </w:pPr>
      <w:r>
        <w:rPr>
          <w:rFonts w:ascii="Times New Roman"/>
          <w:b/>
          <w:i w:val="false"/>
          <w:color w:val="000000"/>
        </w:rPr>
        <w:t xml:space="preserve">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Жаңақоныс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12.5 қосымша</w:t>
            </w:r>
          </w:p>
        </w:tc>
      </w:tr>
    </w:tbl>
    <w:p>
      <w:pPr>
        <w:spacing w:after="0"/>
        <w:ind w:left="0"/>
        <w:jc w:val="left"/>
      </w:pPr>
      <w:r>
        <w:rPr>
          <w:rFonts w:ascii="Times New Roman"/>
          <w:b/>
          <w:i w:val="false"/>
          <w:color w:val="000000"/>
        </w:rPr>
        <w:t xml:space="preserve">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Қауылжыр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12.6 қосымша</w:t>
            </w:r>
          </w:p>
        </w:tc>
      </w:tr>
    </w:tbl>
    <w:p>
      <w:pPr>
        <w:spacing w:after="0"/>
        <w:ind w:left="0"/>
        <w:jc w:val="left"/>
      </w:pPr>
      <w:r>
        <w:rPr>
          <w:rFonts w:ascii="Times New Roman"/>
          <w:b/>
          <w:i w:val="false"/>
          <w:color w:val="000000"/>
        </w:rPr>
        <w:t xml:space="preserve">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Кішіқұм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12.7 қосымша</w:t>
            </w:r>
          </w:p>
        </w:tc>
      </w:tr>
    </w:tbl>
    <w:p>
      <w:pPr>
        <w:spacing w:after="0"/>
        <w:ind w:left="0"/>
        <w:jc w:val="left"/>
      </w:pPr>
      <w:r>
        <w:rPr>
          <w:rFonts w:ascii="Times New Roman"/>
          <w:b/>
          <w:i w:val="false"/>
          <w:color w:val="000000"/>
        </w:rPr>
        <w:t xml:space="preserve">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Мөңке би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12.8 қосымша</w:t>
            </w:r>
          </w:p>
        </w:tc>
      </w:tr>
    </w:tbl>
    <w:p>
      <w:pPr>
        <w:spacing w:after="0"/>
        <w:ind w:left="0"/>
        <w:jc w:val="left"/>
      </w:pPr>
      <w:r>
        <w:rPr>
          <w:rFonts w:ascii="Times New Roman"/>
          <w:b/>
          <w:i w:val="false"/>
          <w:color w:val="000000"/>
        </w:rPr>
        <w:t xml:space="preserve">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Тоғыз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12.9 қосымша</w:t>
            </w:r>
          </w:p>
        </w:tc>
      </w:tr>
    </w:tbl>
    <w:p>
      <w:pPr>
        <w:spacing w:after="0"/>
        <w:ind w:left="0"/>
        <w:jc w:val="left"/>
      </w:pPr>
      <w:r>
        <w:rPr>
          <w:rFonts w:ascii="Times New Roman"/>
          <w:b/>
          <w:i w:val="false"/>
          <w:color w:val="000000"/>
        </w:rPr>
        <w:t xml:space="preserve">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12.10 қосымша</w:t>
            </w:r>
          </w:p>
        </w:tc>
      </w:tr>
    </w:tbl>
    <w:p>
      <w:pPr>
        <w:spacing w:after="0"/>
        <w:ind w:left="0"/>
        <w:jc w:val="left"/>
      </w:pPr>
      <w:r>
        <w:rPr>
          <w:rFonts w:ascii="Times New Roman"/>
          <w:b/>
          <w:i w:val="false"/>
          <w:color w:val="000000"/>
        </w:rPr>
        <w:t xml:space="preserve">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Шетырғыз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12.11 қосымша</w:t>
            </w:r>
          </w:p>
        </w:tc>
      </w:tr>
    </w:tbl>
    <w:p>
      <w:pPr>
        <w:spacing w:after="0"/>
        <w:ind w:left="0"/>
        <w:jc w:val="left"/>
      </w:pPr>
      <w:r>
        <w:rPr>
          <w:rFonts w:ascii="Times New Roman"/>
          <w:b/>
          <w:i w:val="false"/>
          <w:color w:val="000000"/>
        </w:rPr>
        <w:t xml:space="preserve">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