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cb43a" w14:textId="17cb4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Шалқар аудандық бюджетін бекіту туралы</w:t>
      </w:r>
    </w:p>
    <w:p>
      <w:pPr>
        <w:spacing w:after="0"/>
        <w:ind w:left="0"/>
        <w:jc w:val="both"/>
      </w:pPr>
      <w:r>
        <w:rPr>
          <w:rFonts w:ascii="Times New Roman"/>
          <w:b w:val="false"/>
          <w:i w:val="false"/>
          <w:color w:val="000000"/>
          <w:sz w:val="28"/>
        </w:rPr>
        <w:t>Ақтөбе облысы Шалқар аудандық мәслихатының 2025 жылғы 19 желтоқсандағы № 551 шешімі</w:t>
      </w:r>
    </w:p>
    <w:p>
      <w:pPr>
        <w:spacing w:after="0"/>
        <w:ind w:left="0"/>
        <w:jc w:val="both"/>
      </w:pPr>
      <w:bookmarkStart w:name="z2" w:id="0"/>
      <w:r>
        <w:rPr>
          <w:rFonts w:ascii="Times New Roman"/>
          <w:b w:val="false"/>
          <w:i w:val="false"/>
          <w:color w:val="000000"/>
          <w:sz w:val="28"/>
        </w:rPr>
        <w:t xml:space="preserve">
      Қазақстан Республикасының Бюджет кодексінің 91-бабының </w:t>
      </w:r>
      <w:r>
        <w:rPr>
          <w:rFonts w:ascii="Times New Roman"/>
          <w:b w:val="false"/>
          <w:i w:val="false"/>
          <w:color w:val="000000"/>
          <w:sz w:val="28"/>
        </w:rPr>
        <w:t>3-тармағына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6-бабына</w:t>
      </w:r>
      <w:r>
        <w:rPr>
          <w:rFonts w:ascii="Times New Roman"/>
          <w:b w:val="false"/>
          <w:i w:val="false"/>
          <w:color w:val="000000"/>
          <w:sz w:val="28"/>
        </w:rPr>
        <w:t xml:space="preserve"> сәйкес, Шалқар аудандық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2026-2028 жылдарға арналған аудандық бюджетті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оның ішінде 2026 жылға мынадай көлемдерде бекітілсін:</w:t>
      </w:r>
    </w:p>
    <w:bookmarkEnd w:id="1"/>
    <w:p>
      <w:pPr>
        <w:spacing w:after="0"/>
        <w:ind w:left="0"/>
        <w:jc w:val="both"/>
      </w:pPr>
      <w:r>
        <w:rPr>
          <w:rFonts w:ascii="Times New Roman"/>
          <w:b w:val="false"/>
          <w:i w:val="false"/>
          <w:color w:val="000000"/>
          <w:sz w:val="28"/>
        </w:rPr>
        <w:t>
      1) кірістер - 6142799,2 мың теңге, оның ішінде:</w:t>
      </w:r>
    </w:p>
    <w:p>
      <w:pPr>
        <w:spacing w:after="0"/>
        <w:ind w:left="0"/>
        <w:jc w:val="both"/>
      </w:pPr>
      <w:r>
        <w:rPr>
          <w:rFonts w:ascii="Times New Roman"/>
          <w:b w:val="false"/>
          <w:i w:val="false"/>
          <w:color w:val="000000"/>
          <w:sz w:val="28"/>
        </w:rPr>
        <w:t>
      салықтық түсімдер – 4841062,0 мың теңге;</w:t>
      </w:r>
    </w:p>
    <w:p>
      <w:pPr>
        <w:spacing w:after="0"/>
        <w:ind w:left="0"/>
        <w:jc w:val="both"/>
      </w:pPr>
      <w:r>
        <w:rPr>
          <w:rFonts w:ascii="Times New Roman"/>
          <w:b w:val="false"/>
          <w:i w:val="false"/>
          <w:color w:val="000000"/>
          <w:sz w:val="28"/>
        </w:rPr>
        <w:t>
      салықтық емес түсімдер – 141222,0 мың теңге;</w:t>
      </w:r>
    </w:p>
    <w:p>
      <w:pPr>
        <w:spacing w:after="0"/>
        <w:ind w:left="0"/>
        <w:jc w:val="both"/>
      </w:pPr>
      <w:r>
        <w:rPr>
          <w:rFonts w:ascii="Times New Roman"/>
          <w:b w:val="false"/>
          <w:i w:val="false"/>
          <w:color w:val="000000"/>
          <w:sz w:val="28"/>
        </w:rPr>
        <w:t>
      негізгі капиталды сатудан түсетін түсімдер – 51453,0 мың теңге;</w:t>
      </w:r>
    </w:p>
    <w:p>
      <w:pPr>
        <w:spacing w:after="0"/>
        <w:ind w:left="0"/>
        <w:jc w:val="both"/>
      </w:pPr>
      <w:r>
        <w:rPr>
          <w:rFonts w:ascii="Times New Roman"/>
          <w:b w:val="false"/>
          <w:i w:val="false"/>
          <w:color w:val="000000"/>
          <w:sz w:val="28"/>
        </w:rPr>
        <w:t>
      трансферттер түсімдері – 1109062,2 мың теңге;</w:t>
      </w:r>
    </w:p>
    <w:p>
      <w:pPr>
        <w:spacing w:after="0"/>
        <w:ind w:left="0"/>
        <w:jc w:val="both"/>
      </w:pPr>
      <w:r>
        <w:rPr>
          <w:rFonts w:ascii="Times New Roman"/>
          <w:b w:val="false"/>
          <w:i w:val="false"/>
          <w:color w:val="000000"/>
          <w:sz w:val="28"/>
        </w:rPr>
        <w:t>
      2) шығындар – 7375815,7 мың теңге;</w:t>
      </w:r>
    </w:p>
    <w:p>
      <w:pPr>
        <w:spacing w:after="0"/>
        <w:ind w:left="0"/>
        <w:jc w:val="both"/>
      </w:pPr>
      <w:r>
        <w:rPr>
          <w:rFonts w:ascii="Times New Roman"/>
          <w:b w:val="false"/>
          <w:i w:val="false"/>
          <w:color w:val="000000"/>
          <w:sz w:val="28"/>
        </w:rPr>
        <w:t>
      3) таза бюджеттік кредит беру – -66117,0 мың теңге, оның ішінде:</w:t>
      </w:r>
    </w:p>
    <w:p>
      <w:pPr>
        <w:spacing w:after="0"/>
        <w:ind w:left="0"/>
        <w:jc w:val="both"/>
      </w:pPr>
      <w:r>
        <w:rPr>
          <w:rFonts w:ascii="Times New Roman"/>
          <w:b w:val="false"/>
          <w:i w:val="false"/>
          <w:color w:val="000000"/>
          <w:sz w:val="28"/>
        </w:rPr>
        <w:t>
      бюджеттік кредиттер – 8650,0 мың теңге;</w:t>
      </w:r>
    </w:p>
    <w:p>
      <w:pPr>
        <w:spacing w:after="0"/>
        <w:ind w:left="0"/>
        <w:jc w:val="both"/>
      </w:pPr>
      <w:r>
        <w:rPr>
          <w:rFonts w:ascii="Times New Roman"/>
          <w:b w:val="false"/>
          <w:i w:val="false"/>
          <w:color w:val="000000"/>
          <w:sz w:val="28"/>
        </w:rPr>
        <w:t>
      бюджеттік кредиттерді өтеу – 74767,0 мың теңге;</w:t>
      </w:r>
    </w:p>
    <w:p>
      <w:pPr>
        <w:spacing w:after="0"/>
        <w:ind w:left="0"/>
        <w:jc w:val="both"/>
      </w:pPr>
      <w:r>
        <w:rPr>
          <w:rFonts w:ascii="Times New Roman"/>
          <w:b w:val="false"/>
          <w:i w:val="false"/>
          <w:color w:val="000000"/>
          <w:sz w:val="28"/>
        </w:rPr>
        <w:t>
      4) қаржы активтерімен жасалатын операциялар бойынша сальдо – 0 мың теңге, оның ішінде:</w:t>
      </w:r>
    </w:p>
    <w:p>
      <w:pPr>
        <w:spacing w:after="0"/>
        <w:ind w:left="0"/>
        <w:jc w:val="both"/>
      </w:pPr>
      <w:r>
        <w:rPr>
          <w:rFonts w:ascii="Times New Roman"/>
          <w:b w:val="false"/>
          <w:i w:val="false"/>
          <w:color w:val="000000"/>
          <w:sz w:val="28"/>
        </w:rPr>
        <w:t>
      қаржы активтерін сатып алу – 0 мың теңге;</w:t>
      </w:r>
    </w:p>
    <w:p>
      <w:pPr>
        <w:spacing w:after="0"/>
        <w:ind w:left="0"/>
        <w:jc w:val="both"/>
      </w:pPr>
      <w:r>
        <w:rPr>
          <w:rFonts w:ascii="Times New Roman"/>
          <w:b w:val="false"/>
          <w:i w:val="false"/>
          <w:color w:val="000000"/>
          <w:sz w:val="28"/>
        </w:rPr>
        <w:t>
      қаржы активтерін сатудан түсетін түсімдер – 0 мың теңге;</w:t>
      </w:r>
    </w:p>
    <w:p>
      <w:pPr>
        <w:spacing w:after="0"/>
        <w:ind w:left="0"/>
        <w:jc w:val="both"/>
      </w:pPr>
      <w:r>
        <w:rPr>
          <w:rFonts w:ascii="Times New Roman"/>
          <w:b w:val="false"/>
          <w:i w:val="false"/>
          <w:color w:val="000000"/>
          <w:sz w:val="28"/>
        </w:rPr>
        <w:t>
      5) бюджет тапшылығы (профициті) – - 1166899,5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- 1166899,5 мың теңге, оның ішінде:</w:t>
      </w:r>
    </w:p>
    <w:p>
      <w:pPr>
        <w:spacing w:after="0"/>
        <w:ind w:left="0"/>
        <w:jc w:val="both"/>
      </w:pPr>
      <w:r>
        <w:rPr>
          <w:rFonts w:ascii="Times New Roman"/>
          <w:b w:val="false"/>
          <w:i w:val="false"/>
          <w:color w:val="000000"/>
          <w:sz w:val="28"/>
        </w:rPr>
        <w:t>
      қарыздар түсімі – 1349710,0 мың теңге;</w:t>
      </w:r>
    </w:p>
    <w:p>
      <w:pPr>
        <w:spacing w:after="0"/>
        <w:ind w:left="0"/>
        <w:jc w:val="both"/>
      </w:pPr>
      <w:r>
        <w:rPr>
          <w:rFonts w:ascii="Times New Roman"/>
          <w:b w:val="false"/>
          <w:i w:val="false"/>
          <w:color w:val="000000"/>
          <w:sz w:val="28"/>
        </w:rPr>
        <w:t>
      қарыздарды өтеу – 517284,0 мың теңге;</w:t>
      </w:r>
    </w:p>
    <w:p>
      <w:pPr>
        <w:spacing w:after="0"/>
        <w:ind w:left="0"/>
        <w:jc w:val="both"/>
      </w:pPr>
      <w:r>
        <w:rPr>
          <w:rFonts w:ascii="Times New Roman"/>
          <w:b w:val="false"/>
          <w:i w:val="false"/>
          <w:color w:val="000000"/>
          <w:sz w:val="28"/>
        </w:rPr>
        <w:t>
      бюджет қаражатының пайдаланылатын қалдықтары – 334473,5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Шалқар аудандық мәслихатының 26.09.2026 </w:t>
      </w:r>
      <w:r>
        <w:rPr>
          <w:rFonts w:ascii="Times New Roman"/>
          <w:b w:val="false"/>
          <w:i w:val="false"/>
          <w:color w:val="000000"/>
          <w:sz w:val="28"/>
        </w:rPr>
        <w:t>№ 698</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Аудандық бюджеттің кірісіне мыналар есептелетін болып белгіленсін:</w:t>
      </w:r>
    </w:p>
    <w:bookmarkEnd w:id="2"/>
    <w:p>
      <w:pPr>
        <w:spacing w:after="0"/>
        <w:ind w:left="0"/>
        <w:jc w:val="both"/>
      </w:pPr>
      <w:r>
        <w:rPr>
          <w:rFonts w:ascii="Times New Roman"/>
          <w:b w:val="false"/>
          <w:i w:val="false"/>
          <w:color w:val="000000"/>
          <w:sz w:val="28"/>
        </w:rPr>
        <w:t>
      салықтық түсімдер бойынша:</w:t>
      </w:r>
    </w:p>
    <w:p>
      <w:pPr>
        <w:spacing w:after="0"/>
        <w:ind w:left="0"/>
        <w:jc w:val="both"/>
      </w:pPr>
      <w:r>
        <w:rPr>
          <w:rFonts w:ascii="Times New Roman"/>
          <w:b w:val="false"/>
          <w:i w:val="false"/>
          <w:color w:val="000000"/>
          <w:sz w:val="28"/>
        </w:rPr>
        <w:t>
      табыс салығы, оның ішінде:</w:t>
      </w:r>
    </w:p>
    <w:p>
      <w:pPr>
        <w:spacing w:after="0"/>
        <w:ind w:left="0"/>
        <w:jc w:val="both"/>
      </w:pPr>
      <w:r>
        <w:rPr>
          <w:rFonts w:ascii="Times New Roman"/>
          <w:b w:val="false"/>
          <w:i w:val="false"/>
          <w:color w:val="000000"/>
          <w:sz w:val="28"/>
        </w:rPr>
        <w:t>
      корпоративтік табыс салығы;</w:t>
      </w:r>
    </w:p>
    <w:p>
      <w:pPr>
        <w:spacing w:after="0"/>
        <w:ind w:left="0"/>
        <w:jc w:val="both"/>
      </w:pPr>
      <w:r>
        <w:rPr>
          <w:rFonts w:ascii="Times New Roman"/>
          <w:b w:val="false"/>
          <w:i w:val="false"/>
          <w:color w:val="000000"/>
          <w:sz w:val="28"/>
        </w:rPr>
        <w:t>
      жеке табыс салығы;</w:t>
      </w:r>
    </w:p>
    <w:p>
      <w:pPr>
        <w:spacing w:after="0"/>
        <w:ind w:left="0"/>
        <w:jc w:val="both"/>
      </w:pPr>
      <w:r>
        <w:rPr>
          <w:rFonts w:ascii="Times New Roman"/>
          <w:b w:val="false"/>
          <w:i w:val="false"/>
          <w:color w:val="000000"/>
          <w:sz w:val="28"/>
        </w:rPr>
        <w:t>
      меншікке салынатын салықтар, оның ішіндемүлікке салынатын салықтар;</w:t>
      </w:r>
    </w:p>
    <w:p>
      <w:pPr>
        <w:spacing w:after="0"/>
        <w:ind w:left="0"/>
        <w:jc w:val="both"/>
      </w:pPr>
      <w:r>
        <w:rPr>
          <w:rFonts w:ascii="Times New Roman"/>
          <w:b w:val="false"/>
          <w:i w:val="false"/>
          <w:color w:val="000000"/>
          <w:sz w:val="28"/>
        </w:rPr>
        <w:t>
      тауарларға, жұмыстарға және қызметтерге салынатын ішкі салықтар, оның ішінде:</w:t>
      </w:r>
    </w:p>
    <w:p>
      <w:pPr>
        <w:spacing w:after="0"/>
        <w:ind w:left="0"/>
        <w:jc w:val="both"/>
      </w:pPr>
      <w:r>
        <w:rPr>
          <w:rFonts w:ascii="Times New Roman"/>
          <w:b w:val="false"/>
          <w:i w:val="false"/>
          <w:color w:val="000000"/>
          <w:sz w:val="28"/>
        </w:rPr>
        <w:t>
      акциздер;</w:t>
      </w:r>
    </w:p>
    <w:p>
      <w:pPr>
        <w:spacing w:after="0"/>
        <w:ind w:left="0"/>
        <w:jc w:val="both"/>
      </w:pPr>
      <w:r>
        <w:rPr>
          <w:rFonts w:ascii="Times New Roman"/>
          <w:b w:val="false"/>
          <w:i w:val="false"/>
          <w:color w:val="000000"/>
          <w:sz w:val="28"/>
        </w:rPr>
        <w:t>
      кәсіпкерлік және кәсіби қызметті жүргізгені үшін алынатын алымдар;</w:t>
      </w:r>
    </w:p>
    <w:p>
      <w:pPr>
        <w:spacing w:after="0"/>
        <w:ind w:left="0"/>
        <w:jc w:val="both"/>
      </w:pPr>
      <w:r>
        <w:rPr>
          <w:rFonts w:ascii="Times New Roman"/>
          <w:b w:val="false"/>
          <w:i w:val="false"/>
          <w:color w:val="000000"/>
          <w:sz w:val="28"/>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 оның ішінде мемлекеттік баж;</w:t>
      </w:r>
    </w:p>
    <w:p>
      <w:pPr>
        <w:spacing w:after="0"/>
        <w:ind w:left="0"/>
        <w:jc w:val="both"/>
      </w:pPr>
      <w:r>
        <w:rPr>
          <w:rFonts w:ascii="Times New Roman"/>
          <w:b w:val="false"/>
          <w:i w:val="false"/>
          <w:color w:val="000000"/>
          <w:sz w:val="28"/>
        </w:rPr>
        <w:t>
      салықтық емес түсімдер бойынша:</w:t>
      </w:r>
    </w:p>
    <w:p>
      <w:pPr>
        <w:spacing w:after="0"/>
        <w:ind w:left="0"/>
        <w:jc w:val="both"/>
      </w:pPr>
      <w:r>
        <w:rPr>
          <w:rFonts w:ascii="Times New Roman"/>
          <w:b w:val="false"/>
          <w:i w:val="false"/>
          <w:color w:val="000000"/>
          <w:sz w:val="28"/>
        </w:rPr>
        <w:t>
      мемлекеттік меншіктен түсетін кірістер, оның ішінде:</w:t>
      </w:r>
    </w:p>
    <w:p>
      <w:pPr>
        <w:spacing w:after="0"/>
        <w:ind w:left="0"/>
        <w:jc w:val="both"/>
      </w:pPr>
      <w:r>
        <w:rPr>
          <w:rFonts w:ascii="Times New Roman"/>
          <w:b w:val="false"/>
          <w:i w:val="false"/>
          <w:color w:val="000000"/>
          <w:sz w:val="28"/>
        </w:rPr>
        <w:t>
      мемлекет меншігіндегі мүлікті жалға беруден түсетін кірістер;</w:t>
      </w:r>
    </w:p>
    <w:p>
      <w:pPr>
        <w:spacing w:after="0"/>
        <w:ind w:left="0"/>
        <w:jc w:val="both"/>
      </w:pPr>
      <w:r>
        <w:rPr>
          <w:rFonts w:ascii="Times New Roman"/>
          <w:b w:val="false"/>
          <w:i w:val="false"/>
          <w:color w:val="000000"/>
          <w:sz w:val="28"/>
        </w:rPr>
        <w:t>
      мемлекеттік бюджеттен берілетін бюджеттік кредиттер бойынша сыйақылар;</w:t>
      </w:r>
    </w:p>
    <w:p>
      <w:pPr>
        <w:spacing w:after="0"/>
        <w:ind w:left="0"/>
        <w:jc w:val="both"/>
      </w:pPr>
      <w:r>
        <w:rPr>
          <w:rFonts w:ascii="Times New Roman"/>
          <w:b w:val="false"/>
          <w:i w:val="false"/>
          <w:color w:val="000000"/>
          <w:sz w:val="28"/>
        </w:rPr>
        <w:t>
      мемлекет меншігінен түсетін басқа да кірістер;</w:t>
      </w:r>
    </w:p>
    <w:p>
      <w:pPr>
        <w:spacing w:after="0"/>
        <w:ind w:left="0"/>
        <w:jc w:val="both"/>
      </w:pPr>
      <w:r>
        <w:rPr>
          <w:rFonts w:ascii="Times New Roman"/>
          <w:b w:val="false"/>
          <w:i w:val="false"/>
          <w:color w:val="000000"/>
          <w:sz w:val="28"/>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 оның ішінде:</w:t>
      </w:r>
    </w:p>
    <w:p>
      <w:pPr>
        <w:spacing w:after="0"/>
        <w:ind w:left="0"/>
        <w:jc w:val="both"/>
      </w:pPr>
      <w:r>
        <w:rPr>
          <w:rFonts w:ascii="Times New Roman"/>
          <w:b w:val="false"/>
          <w:i w:val="false"/>
          <w:color w:val="000000"/>
          <w:sz w:val="28"/>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p>
      <w:pPr>
        <w:spacing w:after="0"/>
        <w:ind w:left="0"/>
        <w:jc w:val="both"/>
      </w:pPr>
      <w:r>
        <w:rPr>
          <w:rFonts w:ascii="Times New Roman"/>
          <w:b w:val="false"/>
          <w:i w:val="false"/>
          <w:color w:val="000000"/>
          <w:sz w:val="28"/>
        </w:rPr>
        <w:t>
      басқа да салықтық емес түсімдер;</w:t>
      </w:r>
    </w:p>
    <w:p>
      <w:pPr>
        <w:spacing w:after="0"/>
        <w:ind w:left="0"/>
        <w:jc w:val="both"/>
      </w:pPr>
      <w:r>
        <w:rPr>
          <w:rFonts w:ascii="Times New Roman"/>
          <w:b w:val="false"/>
          <w:i w:val="false"/>
          <w:color w:val="000000"/>
          <w:sz w:val="28"/>
        </w:rPr>
        <w:t>
      негізігі капиталды сатудан түсетін түсімдер, оның ішінде:</w:t>
      </w:r>
    </w:p>
    <w:p>
      <w:pPr>
        <w:spacing w:after="0"/>
        <w:ind w:left="0"/>
        <w:jc w:val="both"/>
      </w:pPr>
      <w:r>
        <w:rPr>
          <w:rFonts w:ascii="Times New Roman"/>
          <w:b w:val="false"/>
          <w:i w:val="false"/>
          <w:color w:val="000000"/>
          <w:sz w:val="28"/>
        </w:rPr>
        <w:t>
      аудандық бюджеттен қаржыландырылатын мемлекеттік мекемелердің мүлігін сатудан түсетін түсімдер;</w:t>
      </w:r>
    </w:p>
    <w:p>
      <w:pPr>
        <w:spacing w:after="0"/>
        <w:ind w:left="0"/>
        <w:jc w:val="both"/>
      </w:pPr>
      <w:r>
        <w:rPr>
          <w:rFonts w:ascii="Times New Roman"/>
          <w:b w:val="false"/>
          <w:i w:val="false"/>
          <w:color w:val="000000"/>
          <w:sz w:val="28"/>
        </w:rPr>
        <w:t>
      мемлекеттік тұрғын үй қорының үйлерін жекешелендіруден түсетін түсімдер.</w:t>
      </w:r>
    </w:p>
    <w:bookmarkStart w:name="z5" w:id="3"/>
    <w:p>
      <w:pPr>
        <w:spacing w:after="0"/>
        <w:ind w:left="0"/>
        <w:jc w:val="both"/>
      </w:pPr>
      <w:r>
        <w:rPr>
          <w:rFonts w:ascii="Times New Roman"/>
          <w:b w:val="false"/>
          <w:i w:val="false"/>
          <w:color w:val="000000"/>
          <w:sz w:val="28"/>
        </w:rPr>
        <w:t xml:space="preserve">
      3. Қазақстан Республикасының "2026-2028 жылдарға арналған республикалық бюджет туралы" Заңының </w:t>
      </w:r>
      <w:r>
        <w:rPr>
          <w:rFonts w:ascii="Times New Roman"/>
          <w:b w:val="false"/>
          <w:i w:val="false"/>
          <w:color w:val="000000"/>
          <w:sz w:val="28"/>
        </w:rPr>
        <w:t>7-бабына</w:t>
      </w:r>
      <w:r>
        <w:rPr>
          <w:rFonts w:ascii="Times New Roman"/>
          <w:b w:val="false"/>
          <w:i w:val="false"/>
          <w:color w:val="000000"/>
          <w:sz w:val="28"/>
        </w:rPr>
        <w:t xml:space="preserve"> сәйкес, 2026 жылдың 1 қаңтарынан бастап белгіленгені ескерілсін және басшылыққа алынсын:</w:t>
      </w:r>
    </w:p>
    <w:bookmarkEnd w:id="3"/>
    <w:p>
      <w:pPr>
        <w:spacing w:after="0"/>
        <w:ind w:left="0"/>
        <w:jc w:val="both"/>
      </w:pPr>
      <w:r>
        <w:rPr>
          <w:rFonts w:ascii="Times New Roman"/>
          <w:b w:val="false"/>
          <w:i w:val="false"/>
          <w:color w:val="000000"/>
          <w:sz w:val="28"/>
        </w:rPr>
        <w:t>
      1) жалақының ең төмен мөлшері – 85 000 теңге;</w:t>
      </w:r>
    </w:p>
    <w:p>
      <w:pPr>
        <w:spacing w:after="0"/>
        <w:ind w:left="0"/>
        <w:jc w:val="both"/>
      </w:pPr>
      <w:r>
        <w:rPr>
          <w:rFonts w:ascii="Times New Roman"/>
          <w:b w:val="false"/>
          <w:i w:val="false"/>
          <w:color w:val="000000"/>
          <w:sz w:val="28"/>
        </w:rPr>
        <w:t>
      2) айлық есептік көрсеткіш – 4 325 теңге;</w:t>
      </w:r>
    </w:p>
    <w:p>
      <w:pPr>
        <w:spacing w:after="0"/>
        <w:ind w:left="0"/>
        <w:jc w:val="both"/>
      </w:pPr>
      <w:r>
        <w:rPr>
          <w:rFonts w:ascii="Times New Roman"/>
          <w:b w:val="false"/>
          <w:i w:val="false"/>
          <w:color w:val="000000"/>
          <w:sz w:val="28"/>
        </w:rPr>
        <w:t>
      3) базалық әлеуметтік төлемдердің мөлшерлерін есептеу үшін ең төмен күнкөріс деңгейінің шамасы – 50 851 теңге.</w:t>
      </w:r>
    </w:p>
    <w:bookmarkStart w:name="z6" w:id="4"/>
    <w:p>
      <w:pPr>
        <w:spacing w:after="0"/>
        <w:ind w:left="0"/>
        <w:jc w:val="both"/>
      </w:pPr>
      <w:r>
        <w:rPr>
          <w:rFonts w:ascii="Times New Roman"/>
          <w:b w:val="false"/>
          <w:i w:val="false"/>
          <w:color w:val="000000"/>
          <w:sz w:val="28"/>
        </w:rPr>
        <w:t>
      4. Аудандық бюджеттен облыстық бюджетке мынадай көлемдерде бюджеттік алып коюлар көзделсін:</w:t>
      </w:r>
    </w:p>
    <w:bookmarkEnd w:id="4"/>
    <w:p>
      <w:pPr>
        <w:spacing w:after="0"/>
        <w:ind w:left="0"/>
        <w:jc w:val="both"/>
      </w:pPr>
      <w:r>
        <w:rPr>
          <w:rFonts w:ascii="Times New Roman"/>
          <w:b w:val="false"/>
          <w:i w:val="false"/>
          <w:color w:val="000000"/>
          <w:sz w:val="28"/>
        </w:rPr>
        <w:t>
      2026 жылға 1 080 540 мың теңге;</w:t>
      </w:r>
    </w:p>
    <w:p>
      <w:pPr>
        <w:spacing w:after="0"/>
        <w:ind w:left="0"/>
        <w:jc w:val="both"/>
      </w:pPr>
      <w:r>
        <w:rPr>
          <w:rFonts w:ascii="Times New Roman"/>
          <w:b w:val="false"/>
          <w:i w:val="false"/>
          <w:color w:val="000000"/>
          <w:sz w:val="28"/>
        </w:rPr>
        <w:t>
      2027 жылға 1 929 473 мың теңге;</w:t>
      </w:r>
    </w:p>
    <w:p>
      <w:pPr>
        <w:spacing w:after="0"/>
        <w:ind w:left="0"/>
        <w:jc w:val="both"/>
      </w:pPr>
      <w:r>
        <w:rPr>
          <w:rFonts w:ascii="Times New Roman"/>
          <w:b w:val="false"/>
          <w:i w:val="false"/>
          <w:color w:val="000000"/>
          <w:sz w:val="28"/>
        </w:rPr>
        <w:t>
      2028 жылға 2 538 453 мың теңге.</w:t>
      </w:r>
    </w:p>
    <w:bookmarkStart w:name="z20" w:id="5"/>
    <w:p>
      <w:pPr>
        <w:spacing w:after="0"/>
        <w:ind w:left="0"/>
        <w:jc w:val="both"/>
      </w:pPr>
      <w:r>
        <w:rPr>
          <w:rFonts w:ascii="Times New Roman"/>
          <w:b w:val="false"/>
          <w:i w:val="false"/>
          <w:color w:val="000000"/>
          <w:sz w:val="28"/>
        </w:rPr>
        <w:t>
      4-1. 2026 жылға арналған аудандық бюджетке мынадай ауылдық округ бюджеттерінен ағымдағы нысаналы трансферттер көзделсін:</w:t>
      </w:r>
    </w:p>
    <w:bookmarkEnd w:id="5"/>
    <w:p>
      <w:pPr>
        <w:spacing w:after="0"/>
        <w:ind w:left="0"/>
        <w:jc w:val="both"/>
      </w:pPr>
      <w:r>
        <w:rPr>
          <w:rFonts w:ascii="Times New Roman"/>
          <w:b w:val="false"/>
          <w:i w:val="false"/>
          <w:color w:val="000000"/>
          <w:sz w:val="28"/>
        </w:rPr>
        <w:t>
      Есет Көтібарұлы ауылдық округінен - 805467,0 мың теңге;</w:t>
      </w:r>
    </w:p>
    <w:p>
      <w:pPr>
        <w:spacing w:after="0"/>
        <w:ind w:left="0"/>
        <w:jc w:val="both"/>
      </w:pPr>
      <w:r>
        <w:rPr>
          <w:rFonts w:ascii="Times New Roman"/>
          <w:b w:val="false"/>
          <w:i w:val="false"/>
          <w:color w:val="000000"/>
          <w:sz w:val="28"/>
        </w:rPr>
        <w:t>
      Бершүгір ауылдық округінен - 54918,0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 тармақ жаңа редакцияда - Ақтөбе облысы Шалқар аудандық мәслихатының 26.09.2026 </w:t>
      </w:r>
      <w:r>
        <w:rPr>
          <w:rFonts w:ascii="Times New Roman"/>
          <w:b w:val="false"/>
          <w:i w:val="false"/>
          <w:color w:val="000000"/>
          <w:sz w:val="28"/>
        </w:rPr>
        <w:t>№ 698</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5. Аудандық бюджетке Бершүгір ауылдық округ бюджетінен мынадай көлемдерде бюджеттік алып қоюлар көзделсін:</w:t>
      </w:r>
    </w:p>
    <w:bookmarkEnd w:id="6"/>
    <w:p>
      <w:pPr>
        <w:spacing w:after="0"/>
        <w:ind w:left="0"/>
        <w:jc w:val="both"/>
      </w:pPr>
      <w:r>
        <w:rPr>
          <w:rFonts w:ascii="Times New Roman"/>
          <w:b w:val="false"/>
          <w:i w:val="false"/>
          <w:color w:val="000000"/>
          <w:sz w:val="28"/>
        </w:rPr>
        <w:t>
      2026 жылға 60 447 мың теңге;</w:t>
      </w:r>
    </w:p>
    <w:p>
      <w:pPr>
        <w:spacing w:after="0"/>
        <w:ind w:left="0"/>
        <w:jc w:val="both"/>
      </w:pPr>
      <w:r>
        <w:rPr>
          <w:rFonts w:ascii="Times New Roman"/>
          <w:b w:val="false"/>
          <w:i w:val="false"/>
          <w:color w:val="000000"/>
          <w:sz w:val="28"/>
        </w:rPr>
        <w:t>
      2027 жылға 60 069 мың теңге;</w:t>
      </w:r>
    </w:p>
    <w:p>
      <w:pPr>
        <w:spacing w:after="0"/>
        <w:ind w:left="0"/>
        <w:jc w:val="both"/>
      </w:pPr>
      <w:r>
        <w:rPr>
          <w:rFonts w:ascii="Times New Roman"/>
          <w:b w:val="false"/>
          <w:i w:val="false"/>
          <w:color w:val="000000"/>
          <w:sz w:val="28"/>
        </w:rPr>
        <w:t>
      2028 жылға 65 054 мың теңге.</w:t>
      </w:r>
    </w:p>
    <w:bookmarkStart w:name="z8" w:id="7"/>
    <w:p>
      <w:pPr>
        <w:spacing w:after="0"/>
        <w:ind w:left="0"/>
        <w:jc w:val="both"/>
      </w:pPr>
      <w:r>
        <w:rPr>
          <w:rFonts w:ascii="Times New Roman"/>
          <w:b w:val="false"/>
          <w:i w:val="false"/>
          <w:color w:val="000000"/>
          <w:sz w:val="28"/>
        </w:rPr>
        <w:t xml:space="preserve">
      6. Аудандық бюджеттен аудандық маңызы бар қала және ауылдық округ бюджеттеріне 2026 жылға берілетін ағымдағы нысаналы трансферттер көлемі 664457,5 мың теңге сомасында </w:t>
      </w:r>
      <w:r>
        <w:rPr>
          <w:rFonts w:ascii="Times New Roman"/>
          <w:b w:val="false"/>
          <w:i w:val="false"/>
          <w:color w:val="000000"/>
          <w:sz w:val="28"/>
        </w:rPr>
        <w:t>4-қосымшаға</w:t>
      </w:r>
      <w:r>
        <w:rPr>
          <w:rFonts w:ascii="Times New Roman"/>
          <w:b w:val="false"/>
          <w:i w:val="false"/>
          <w:color w:val="000000"/>
          <w:sz w:val="28"/>
        </w:rPr>
        <w:t xml:space="preserve"> сәйкес бекітілсін.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 тармақ жаңа редакцияда - Ақтөбе облысы Шалқар аудандық мәслихатының 26.09.2026 </w:t>
      </w:r>
      <w:r>
        <w:rPr>
          <w:rFonts w:ascii="Times New Roman"/>
          <w:b w:val="false"/>
          <w:i w:val="false"/>
          <w:color w:val="000000"/>
          <w:sz w:val="28"/>
        </w:rPr>
        <w:t>№ 698</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7. 2026 жылға арналған аудандық бюджетке республикалық бюджеттен жас мамандарды әлеуметтік қолдау шараларына бюджеттік кредит бөлінгені ескерілсін.</w:t>
      </w:r>
    </w:p>
    <w:bookmarkEnd w:id="8"/>
    <w:bookmarkStart w:name="z21" w:id="9"/>
    <w:p>
      <w:pPr>
        <w:spacing w:after="0"/>
        <w:ind w:left="0"/>
        <w:jc w:val="both"/>
      </w:pPr>
      <w:r>
        <w:rPr>
          <w:rFonts w:ascii="Times New Roman"/>
          <w:b w:val="false"/>
          <w:i w:val="false"/>
          <w:color w:val="000000"/>
          <w:sz w:val="28"/>
        </w:rPr>
        <w:t>
      7-1. 2026 жылға арналған аудандық бюджетке облыстық бюджеттің ішкі қөздерінің қаражаты есебінен халықтың әлеуметтік осал топтары үшін коммуналдық тұрғын үй қорынан тұрғынжайлар сатып алуға 1341060,0 мың теңге сомасында көзделсін.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7-1 тармақпен толықтырылды - Ақтөбе облысы Шалқар аудандық мәслихатының 13.08.2026 </w:t>
      </w:r>
      <w:r>
        <w:rPr>
          <w:rFonts w:ascii="Times New Roman"/>
          <w:b w:val="false"/>
          <w:i w:val="false"/>
          <w:color w:val="000000"/>
          <w:sz w:val="28"/>
        </w:rPr>
        <w:t>№ 673</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0" w:id="10"/>
    <w:p>
      <w:pPr>
        <w:spacing w:after="0"/>
        <w:ind w:left="0"/>
        <w:jc w:val="both"/>
      </w:pPr>
      <w:r>
        <w:rPr>
          <w:rFonts w:ascii="Times New Roman"/>
          <w:b w:val="false"/>
          <w:i w:val="false"/>
          <w:color w:val="000000"/>
          <w:sz w:val="28"/>
        </w:rPr>
        <w:t>
      8. 2026 жылға арналған аудандық бюджетке облыстық бюджеттен мынадай ағымдағы нысаналы трансферттер бөлінгені ескерілсін:</w:t>
      </w:r>
    </w:p>
    <w:bookmarkEnd w:id="10"/>
    <w:p>
      <w:pPr>
        <w:spacing w:after="0"/>
        <w:ind w:left="0"/>
        <w:jc w:val="both"/>
      </w:pPr>
      <w:r>
        <w:rPr>
          <w:rFonts w:ascii="Times New Roman"/>
          <w:b w:val="false"/>
          <w:i w:val="false"/>
          <w:color w:val="000000"/>
          <w:sz w:val="28"/>
        </w:rPr>
        <w:t>
      халықтың әлеуметтік осал топтары үшін коммуналдық тұрғын үй қорынан тұрғын жайлар сатып алуға;</w:t>
      </w:r>
    </w:p>
    <w:p>
      <w:pPr>
        <w:spacing w:after="0"/>
        <w:ind w:left="0"/>
        <w:jc w:val="both"/>
      </w:pPr>
      <w:r>
        <w:rPr>
          <w:rFonts w:ascii="Times New Roman"/>
          <w:b w:val="false"/>
          <w:i w:val="false"/>
          <w:color w:val="000000"/>
          <w:sz w:val="28"/>
        </w:rPr>
        <w:t>
      ауданның коммуналдық меншігіндегі Бершүгір, Алабас, Сарысай ауылдарының газ жүйелерін қолдануды ұйымдастыруға;</w:t>
      </w:r>
    </w:p>
    <w:p>
      <w:pPr>
        <w:spacing w:after="0"/>
        <w:ind w:left="0"/>
        <w:jc w:val="both"/>
      </w:pPr>
      <w:r>
        <w:rPr>
          <w:rFonts w:ascii="Times New Roman"/>
          <w:b w:val="false"/>
          <w:i w:val="false"/>
          <w:color w:val="000000"/>
          <w:sz w:val="28"/>
        </w:rPr>
        <w:t>
      қаңғыбас иттер мен мысықтарды аулауды және жоюды ұйымдастыруға;</w:t>
      </w:r>
    </w:p>
    <w:p>
      <w:pPr>
        <w:spacing w:after="0"/>
        <w:ind w:left="0"/>
        <w:jc w:val="both"/>
      </w:pPr>
      <w:r>
        <w:rPr>
          <w:rFonts w:ascii="Times New Roman"/>
          <w:b w:val="false"/>
          <w:i w:val="false"/>
          <w:color w:val="000000"/>
          <w:sz w:val="28"/>
        </w:rPr>
        <w:t>
      "Үлгілі ауыл" байқауының жеңімпазына Бозой ауылындағы қоғамдық аумақты шағын футбол алаңымен жайластыруға және абаттандыруға.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 тармақ жаңа редакцияда - Ақтөбе облысы Шалқар аудандық мәслихатының 26.09.2026 </w:t>
      </w:r>
      <w:r>
        <w:rPr>
          <w:rFonts w:ascii="Times New Roman"/>
          <w:b w:val="false"/>
          <w:i w:val="false"/>
          <w:color w:val="000000"/>
          <w:sz w:val="28"/>
        </w:rPr>
        <w:t>№ 698</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1" w:id="11"/>
    <w:p>
      <w:pPr>
        <w:spacing w:after="0"/>
        <w:ind w:left="0"/>
        <w:jc w:val="both"/>
      </w:pPr>
      <w:r>
        <w:rPr>
          <w:rFonts w:ascii="Times New Roman"/>
          <w:b w:val="false"/>
          <w:i w:val="false"/>
          <w:color w:val="000000"/>
          <w:sz w:val="28"/>
        </w:rPr>
        <w:t>
      9. 2026 жылға арналған аудандық бюджетке облыстық бюджеттен Шалқар ауданы, Қауылжыр ауылының сумен қамту желілерін реконструкциялауды аяқтауға нысаналы даму трансферті бөлінгені ескерілсін.</w:t>
      </w:r>
    </w:p>
    <w:bookmarkEnd w:id="11"/>
    <w:bookmarkStart w:name="z12" w:id="12"/>
    <w:p>
      <w:pPr>
        <w:spacing w:after="0"/>
        <w:ind w:left="0"/>
        <w:jc w:val="both"/>
      </w:pPr>
      <w:r>
        <w:rPr>
          <w:rFonts w:ascii="Times New Roman"/>
          <w:b w:val="false"/>
          <w:i w:val="false"/>
          <w:color w:val="000000"/>
          <w:sz w:val="28"/>
        </w:rPr>
        <w:t>
      10. Ауданның жергілікті атқарушы органының 2026 жылға арналған резерві, 128100 мың теңге сомасында бекітілсін.</w:t>
      </w:r>
    </w:p>
    <w:bookmarkEnd w:id="12"/>
    <w:bookmarkStart w:name="z13" w:id="13"/>
    <w:p>
      <w:pPr>
        <w:spacing w:after="0"/>
        <w:ind w:left="0"/>
        <w:jc w:val="both"/>
      </w:pPr>
      <w:r>
        <w:rPr>
          <w:rFonts w:ascii="Times New Roman"/>
          <w:b w:val="false"/>
          <w:i w:val="false"/>
          <w:color w:val="000000"/>
          <w:sz w:val="28"/>
        </w:rPr>
        <w:t xml:space="preserve">
      11. 2026 жылға арналған аудандық бюджетті атқару процесінде секвестрлеуге жатпайтын жергілікті бюджеттік бағдарламалардың тізбесі </w:t>
      </w:r>
      <w:r>
        <w:rPr>
          <w:rFonts w:ascii="Times New Roman"/>
          <w:b w:val="false"/>
          <w:i w:val="false"/>
          <w:color w:val="000000"/>
          <w:sz w:val="28"/>
        </w:rPr>
        <w:t>5-қосымшаға</w:t>
      </w:r>
      <w:r>
        <w:rPr>
          <w:rFonts w:ascii="Times New Roman"/>
          <w:b w:val="false"/>
          <w:i w:val="false"/>
          <w:color w:val="000000"/>
          <w:sz w:val="28"/>
        </w:rPr>
        <w:t xml:space="preserve"> сәйкес бекітілсін.</w:t>
      </w:r>
    </w:p>
    <w:bookmarkEnd w:id="13"/>
    <w:bookmarkStart w:name="z14" w:id="14"/>
    <w:p>
      <w:pPr>
        <w:spacing w:after="0"/>
        <w:ind w:left="0"/>
        <w:jc w:val="both"/>
      </w:pPr>
      <w:r>
        <w:rPr>
          <w:rFonts w:ascii="Times New Roman"/>
          <w:b w:val="false"/>
          <w:i w:val="false"/>
          <w:color w:val="000000"/>
          <w:sz w:val="28"/>
        </w:rPr>
        <w:t>
      12. Осы шешім 2026 жылдың 1 қаңтарынан бастап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Шалқар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Шамбалаев.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Шалқар аудандық мәслихатының 2025 жылғы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 желтоқсандағы № 551 шешіміне 1-қосымша</w:t>
            </w:r>
          </w:p>
        </w:tc>
      </w:tr>
    </w:tbl>
    <w:p>
      <w:pPr>
        <w:spacing w:after="0"/>
        <w:ind w:left="0"/>
        <w:jc w:val="left"/>
      </w:pPr>
      <w:r>
        <w:rPr>
          <w:rFonts w:ascii="Times New Roman"/>
          <w:b/>
          <w:i w:val="false"/>
          <w:color w:val="000000"/>
        </w:rPr>
        <w:t xml:space="preserve"> 2026 жылға арналған Шалқар аудандық бюджеті</w:t>
      </w:r>
    </w:p>
    <w:p>
      <w:pPr>
        <w:spacing w:after="0"/>
        <w:ind w:left="0"/>
        <w:jc w:val="both"/>
      </w:pPr>
      <w:r>
        <w:rPr>
          <w:rFonts w:ascii="Times New Roman"/>
          <w:b w:val="false"/>
          <w:i w:val="false"/>
          <w:color w:val="ff0000"/>
          <w:sz w:val="28"/>
        </w:rPr>
        <w:t xml:space="preserve">
      Ескерту. 1 қосымша жаңа редакцияда - Ақтөбе облысы Шалқар аудандық мәслихатының 26.09.2026 </w:t>
      </w:r>
      <w:r>
        <w:rPr>
          <w:rFonts w:ascii="Times New Roman"/>
          <w:b w:val="false"/>
          <w:i w:val="false"/>
          <w:color w:val="ff0000"/>
          <w:sz w:val="28"/>
        </w:rPr>
        <w:t>№ 698</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6142799,2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4841062,0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1793660,0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691673,0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1101987,0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2998945,0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2998945,0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берілетін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Руспубликасы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920852,1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920852,1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188210,1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188210,1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7375815,7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1324083,5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жалпы функцияларын орындайтын өкілді,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410927,2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343776,2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342810,7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476315,4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476315,4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60832,9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412824,3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53802,0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382735,3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смаласындағы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311633,1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886849,2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728793,0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728793,0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167482,2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міндетті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372085,8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111656,2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111656,2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65709,5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33309,8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2440191,5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1456414,5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55465,5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53066,7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1400949,0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1400949,0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790215,9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461957,9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332990,7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w:t>
            </w:r>
          </w:p>
          <w:p>
            <w:pPr>
              <w:spacing w:after="20"/>
              <w:ind w:left="20"/>
              <w:jc w:val="both"/>
            </w:pPr>
            <w:r>
              <w:rPr>
                <w:rFonts w:ascii="Times New Roman"/>
                <w:b w:val="false"/>
                <w:i w:val="false"/>
                <w:color w:val="000000"/>
                <w:sz w:val="20"/>
              </w:rPr>
              <w:t>
қаланың) коммуналдық меншігіндегі газ жүйелерін қолдануды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112723,9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193561,1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193561,1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көшелерді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мен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915880,5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аудан (облыстық маңызы бар қала) құрама командаларының мүшелерін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287366,0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268566,0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кітапханалардың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268266,0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кеңістікті ұйымдастыру жөніндегі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219939,5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w:t>
            </w:r>
          </w:p>
          <w:p>
            <w:pPr>
              <w:spacing w:after="20"/>
              <w:ind w:left="20"/>
              <w:jc w:val="both"/>
            </w:pPr>
            <w:r>
              <w:rPr>
                <w:rFonts w:ascii="Times New Roman"/>
                <w:b w:val="false"/>
                <w:i w:val="false"/>
                <w:color w:val="000000"/>
                <w:sz w:val="20"/>
              </w:rPr>
              <w:t>
аудандық маңызы бар қалалардың, кенттердің, ауылдардың, ауылдық округтердің шекарасын белгілеу кезінде жүргізілетін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75261,2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68958,2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324421,9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309421,9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1081683,0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1081683,0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1081683,0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1080540,0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-1166899,5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1166899,5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1349710,0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қаражаттарының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334473,5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334473,5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334473,5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Шалқар аудандық мәслихатының 2025 жылғы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 желтоқсандағы № 551 шешіміне 2-қосымша</w:t>
            </w:r>
          </w:p>
        </w:tc>
      </w:tr>
    </w:tbl>
    <w:p>
      <w:pPr>
        <w:spacing w:after="0"/>
        <w:ind w:left="0"/>
        <w:jc w:val="left"/>
      </w:pPr>
      <w:r>
        <w:rPr>
          <w:rFonts w:ascii="Times New Roman"/>
          <w:b/>
          <w:i w:val="false"/>
          <w:color w:val="000000"/>
        </w:rPr>
        <w:t xml:space="preserve"> 2027 жылға арналған Шалқар аудандық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6342248,0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6169063,0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1801626,0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1101626,0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4320712,0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4320712,0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берілетін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Жәбірленушілерге өтемақы қорынан және Білім беру инфрақұрылымын қолдау қорынан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60069,0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6342248,0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1058429,0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жалпы функцияларын орындайтын өкілді,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381284,0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313361,0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311087,0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496698,0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496698,0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432952,0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смаласындағы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184687,0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828032,0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648480,0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648480,0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168472,0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міндетті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631514,0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527022,0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527022,0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w:t>
            </w:r>
          </w:p>
          <w:p>
            <w:pPr>
              <w:spacing w:after="20"/>
              <w:ind w:left="20"/>
              <w:jc w:val="both"/>
            </w:pPr>
            <w:r>
              <w:rPr>
                <w:rFonts w:ascii="Times New Roman"/>
                <w:b w:val="false"/>
                <w:i w:val="false"/>
                <w:color w:val="000000"/>
                <w:sz w:val="20"/>
              </w:rPr>
              <w:t>
қаланың) коммуналдық меншігіндегі газ жүйелерін қолдануды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437297,0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көшелерді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916599,0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408931,0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408931,0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408931,0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аудан (облыстық маңызы бар қала) құрама командаларының мүшелерін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274120,0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кітапханалардың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кеңістікті ұйымдастыру жөніндегі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w:t>
            </w:r>
          </w:p>
          <w:p>
            <w:pPr>
              <w:spacing w:after="20"/>
              <w:ind w:left="20"/>
              <w:jc w:val="both"/>
            </w:pPr>
            <w:r>
              <w:rPr>
                <w:rFonts w:ascii="Times New Roman"/>
                <w:b w:val="false"/>
                <w:i w:val="false"/>
                <w:color w:val="000000"/>
                <w:sz w:val="20"/>
              </w:rPr>
              <w:t>
аудандық маңызы бар қалалардың, кенттердің, ауылдардың, ауылдық округтердің шекарасын белгілеу кезінде жүргізілетін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467918,0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467918,0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467918,0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452736,0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Ауданның(облысытық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1929473,0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1929473,0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1929473,0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1929473,0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III.Таза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Шалқар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19 желтоқсандағы № 551 </w:t>
            </w:r>
            <w:r>
              <w:br/>
            </w:r>
            <w:r>
              <w:rPr>
                <w:rFonts w:ascii="Times New Roman"/>
                <w:b w:val="false"/>
                <w:i w:val="false"/>
                <w:color w:val="000000"/>
                <w:sz w:val="20"/>
              </w:rPr>
              <w:t>шешіміне 3-қосымша</w:t>
            </w:r>
          </w:p>
        </w:tc>
      </w:tr>
    </w:tbl>
    <w:p>
      <w:pPr>
        <w:spacing w:after="0"/>
        <w:ind w:left="0"/>
        <w:jc w:val="left"/>
      </w:pPr>
      <w:r>
        <w:rPr>
          <w:rFonts w:ascii="Times New Roman"/>
          <w:b/>
          <w:i w:val="false"/>
          <w:color w:val="000000"/>
        </w:rPr>
        <w:t xml:space="preserve"> 2028 жылға арналған Шалқар аудандық бюджеті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p>
            <w:pPr>
              <w:spacing w:after="20"/>
              <w:ind w:left="20"/>
              <w:jc w:val="both"/>
            </w:pPr>
            <w:r>
              <w:rPr>
                <w:rFonts w:ascii="Times New Roman"/>
                <w:b w:val="false"/>
                <w:i w:val="false"/>
                <w:color w:val="000000"/>
                <w:sz w:val="20"/>
              </w:rPr>
              <w:t>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7186397,0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6862638,0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1906473,0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1201473,0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4906608,0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4906608,0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берілетін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Жәбірленушілерге өтемақы қорынан және Білім беру инфрақұрылымын қолдау қорынан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138990,0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7186397,0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1474581,0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жалпы функцияларын орындайтын өкілді,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378062,0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67404,0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310658,0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308384,0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479643,0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479643,0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415279,0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561527,0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смаласындағы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487062,0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438853,0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205820,0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жөніндегі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842239,0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62233,0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668179,0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668179,0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41973,0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міндетті гигиеналық құралдармен, арнаулы жүріп-тұру құралдарымен қамтамасыз ету, сондай-ақ санаторий-курорттық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287718,0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34876,0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424772,0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320280,0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88603,0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w:t>
            </w:r>
          </w:p>
          <w:p>
            <w:pPr>
              <w:spacing w:after="20"/>
              <w:ind w:left="20"/>
              <w:jc w:val="both"/>
            </w:pPr>
            <w:r>
              <w:rPr>
                <w:rFonts w:ascii="Times New Roman"/>
                <w:b w:val="false"/>
                <w:i w:val="false"/>
                <w:color w:val="000000"/>
                <w:sz w:val="20"/>
              </w:rPr>
              <w:t>
қаланың) коммуналдық меншігіндегі газ жүйелерін қолдануды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230555,0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көшелерді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922360,0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410960,0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410960,0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410960,0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аудан (облыстық маңызы бар қала) құрама командаларының мүшелерін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256894,0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кітапханалардың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256594,0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және Қазақстан халқының басқа да тілдерін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кеңістікті ұйымдастыру жөніндегі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223706,0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w:t>
            </w:r>
          </w:p>
          <w:p>
            <w:pPr>
              <w:spacing w:after="20"/>
              <w:ind w:left="20"/>
              <w:jc w:val="both"/>
            </w:pPr>
            <w:r>
              <w:rPr>
                <w:rFonts w:ascii="Times New Roman"/>
                <w:b w:val="false"/>
                <w:i w:val="false"/>
                <w:color w:val="000000"/>
                <w:sz w:val="20"/>
              </w:rPr>
              <w:t>
аудандық маңызы бар қалалардың, кенттердің, ауылдардың, ауылдық округтердің шекарасын белгілеу кезінде жүргізілетін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43491,0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455848,0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455848,0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455848,0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440666,0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қызметті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Ауданның(облысытық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2538453,0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2538453,0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2538453,0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2538453,0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III.Таза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Шалқар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19 желтоқсандағы № 551 </w:t>
            </w:r>
            <w:r>
              <w:br/>
            </w:r>
            <w:r>
              <w:rPr>
                <w:rFonts w:ascii="Times New Roman"/>
                <w:b w:val="false"/>
                <w:i w:val="false"/>
                <w:color w:val="000000"/>
                <w:sz w:val="20"/>
              </w:rPr>
              <w:t>шешіміне 4-қосымша</w:t>
            </w:r>
          </w:p>
        </w:tc>
      </w:tr>
    </w:tbl>
    <w:p>
      <w:pPr>
        <w:spacing w:after="0"/>
        <w:ind w:left="0"/>
        <w:jc w:val="left"/>
      </w:pPr>
      <w:r>
        <w:rPr>
          <w:rFonts w:ascii="Times New Roman"/>
          <w:b/>
          <w:i w:val="false"/>
          <w:color w:val="000000"/>
        </w:rPr>
        <w:t xml:space="preserve"> Аудандық бюджеттен аудандық маңызы бар қала және ауылдық округ бюджеттеріне 2026 жылға берілетін ағымдағы нысаналы трансферттер</w:t>
      </w:r>
    </w:p>
    <w:p>
      <w:pPr>
        <w:spacing w:after="0"/>
        <w:ind w:left="0"/>
        <w:jc w:val="both"/>
      </w:pPr>
      <w:r>
        <w:rPr>
          <w:rFonts w:ascii="Times New Roman"/>
          <w:b w:val="false"/>
          <w:i w:val="false"/>
          <w:color w:val="ff0000"/>
          <w:sz w:val="28"/>
        </w:rPr>
        <w:t xml:space="preserve">
      Ескерту. 4 қосымша жаңа редакцияда - Ақтөбе облысы Шалқар аудандық мәслихатының 26.09.2026 </w:t>
      </w:r>
      <w:r>
        <w:rPr>
          <w:rFonts w:ascii="Times New Roman"/>
          <w:b w:val="false"/>
          <w:i w:val="false"/>
          <w:color w:val="ff0000"/>
          <w:sz w:val="28"/>
        </w:rPr>
        <w:t>№ 698</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және ауылдық  округтің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p>
            <w:pPr>
              <w:spacing w:after="20"/>
              <w:ind w:left="20"/>
              <w:jc w:val="both"/>
            </w:pPr>
            <w:r>
              <w:rPr>
                <w:rFonts w:ascii="Times New Roman"/>
                <w:b w:val="false"/>
                <w:i w:val="false"/>
                <w:color w:val="000000"/>
                <w:sz w:val="20"/>
              </w:rPr>
              <w:t>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қаласы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41214,0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Айшуақ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Жаңақоныс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41412,9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Кішіқұм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53462,3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Қауылжыр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47417,0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Мөңке би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54184,0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60408,6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58691,0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Шетырғыз ауылдық округі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54166,3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664457,5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Шалқар аудандық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19 желтоқсандағы № 551 </w:t>
            </w:r>
            <w:r>
              <w:br/>
            </w:r>
            <w:r>
              <w:rPr>
                <w:rFonts w:ascii="Times New Roman"/>
                <w:b w:val="false"/>
                <w:i w:val="false"/>
                <w:color w:val="000000"/>
                <w:sz w:val="20"/>
              </w:rPr>
              <w:t>шешіміне 5-қосымша</w:t>
            </w:r>
          </w:p>
        </w:tc>
      </w:tr>
    </w:tbl>
    <w:p>
      <w:pPr>
        <w:spacing w:after="0"/>
        <w:ind w:left="0"/>
        <w:jc w:val="left"/>
      </w:pPr>
      <w:r>
        <w:rPr>
          <w:rFonts w:ascii="Times New Roman"/>
          <w:b/>
          <w:i w:val="false"/>
          <w:color w:val="000000"/>
        </w:rPr>
        <w:t xml:space="preserve"> 2026 жылға арналған аудандық бюджетті атқару процесінде секвестрлеуге жатпайтын жергілікті бюджеттік бағдарламалардың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 оналдық 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 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