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64e2" w14:textId="b7d6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383 "2025-2027 жылдарға арналған Кішіқұм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15 желтоқсандағы № 545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383 "2025-2027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79048,7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79048,7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59379,2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