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3cab" w14:textId="50b3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382 "2025-2027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15 желтоқсандағы № 544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382 "2025-2027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68741,8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59943,5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69609,7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867,9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59880,5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