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bb15" w14:textId="a77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25 желтоқсандағы № 366 "2025-2027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12 желтоқсандағы № 537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Шалқар аудандық мәслихатының 2024 жылғы 25 желтоқсандағы № 366 "2025-2027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- 7572949,9 мың теңге, оның ішінде:</w:t>
      </w:r>
      <w:r>
        <w:br/>
      </w:r>
      <w:r>
        <w:rPr>
          <w:rFonts w:ascii="Times New Roman"/>
          <w:b w:val="false"/>
          <w:i w:val="false"/>
          <w:color w:val="000000"/>
          <w:sz w:val="28"/>
        </w:rPr>
        <w:t>
      салықтық түсімдер – 5439484,6 мың теңге;</w:t>
      </w:r>
      <w:r>
        <w:br/>
      </w:r>
      <w:r>
        <w:rPr>
          <w:rFonts w:ascii="Times New Roman"/>
          <w:b w:val="false"/>
          <w:i w:val="false"/>
          <w:color w:val="000000"/>
          <w:sz w:val="28"/>
        </w:rPr>
        <w:t>
      салықтық емес түсімдер – 106510,4 мың теңге;</w:t>
      </w:r>
      <w:r>
        <w:br/>
      </w:r>
      <w:r>
        <w:rPr>
          <w:rFonts w:ascii="Times New Roman"/>
          <w:b w:val="false"/>
          <w:i w:val="false"/>
          <w:color w:val="000000"/>
          <w:sz w:val="28"/>
        </w:rPr>
        <w:t>
      трансферттердің түсімдері – 2026954,9 мың теңге;</w:t>
      </w:r>
      <w:r>
        <w:br/>
      </w:r>
      <w:r>
        <w:rPr>
          <w:rFonts w:ascii="Times New Roman"/>
          <w:b w:val="false"/>
          <w:i w:val="false"/>
          <w:color w:val="000000"/>
          <w:sz w:val="28"/>
        </w:rPr>
        <w:t>
      2) шығындар – 8953681,3 мың теңге;</w:t>
      </w:r>
      <w:r>
        <w:br/>
      </w:r>
      <w:r>
        <w:rPr>
          <w:rFonts w:ascii="Times New Roman"/>
          <w:b w:val="false"/>
          <w:i w:val="false"/>
          <w:color w:val="000000"/>
          <w:sz w:val="28"/>
        </w:rPr>
        <w:t>
      3) таза бюджеттік кредиттер – -67924,0 мың теңге, оның ішінде:</w:t>
      </w:r>
      <w:r>
        <w:br/>
      </w:r>
      <w:r>
        <w:rPr>
          <w:rFonts w:ascii="Times New Roman"/>
          <w:b w:val="false"/>
          <w:i w:val="false"/>
          <w:color w:val="000000"/>
          <w:sz w:val="28"/>
        </w:rPr>
        <w:t>
      бюджеттік кредиттер – 7864,0 мың теңге;</w:t>
      </w:r>
      <w:r>
        <w:br/>
      </w:r>
      <w:r>
        <w:rPr>
          <w:rFonts w:ascii="Times New Roman"/>
          <w:b w:val="false"/>
          <w:i w:val="false"/>
          <w:color w:val="000000"/>
          <w:sz w:val="28"/>
        </w:rPr>
        <w:t>
      бюджеттік кредиттерді өтеу – 75788,0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-1312807,4 мың теңге;</w:t>
      </w:r>
      <w:r>
        <w:br/>
      </w:r>
      <w:r>
        <w:rPr>
          <w:rFonts w:ascii="Times New Roman"/>
          <w:b w:val="false"/>
          <w:i w:val="false"/>
          <w:color w:val="000000"/>
          <w:sz w:val="28"/>
        </w:rPr>
        <w:t>
      6) бюджет тапшылығын қаржыландыру (профицитін пайдалану) - 1312807,4 мың теңге, оның ішінде:</w:t>
      </w:r>
      <w:r>
        <w:br/>
      </w:r>
      <w:r>
        <w:rPr>
          <w:rFonts w:ascii="Times New Roman"/>
          <w:b w:val="false"/>
          <w:i w:val="false"/>
          <w:color w:val="000000"/>
          <w:sz w:val="28"/>
        </w:rPr>
        <w:t>
      қарыздар түсімі – 560320,0 мың теңге;</w:t>
      </w:r>
      <w:r>
        <w:br/>
      </w:r>
      <w:r>
        <w:rPr>
          <w:rFonts w:ascii="Times New Roman"/>
          <w:b w:val="false"/>
          <w:i w:val="false"/>
          <w:color w:val="000000"/>
          <w:sz w:val="28"/>
        </w:rPr>
        <w:t>
      қарыздарды өтеу – 75788,0 мың теңге;</w:t>
      </w:r>
      <w:r>
        <w:br/>
      </w:r>
      <w:r>
        <w:rPr>
          <w:rFonts w:ascii="Times New Roman"/>
          <w:b w:val="false"/>
          <w:i w:val="false"/>
          <w:color w:val="000000"/>
          <w:sz w:val="28"/>
        </w:rPr>
        <w:t>
      бюджет қаражатының пайдаланылатын қалдықтары – 828275,4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Аудандық маңызы бар қала және ауылдық округ бюджеттеріне 2025 жылға аудандық бюджеттен берілетін ағымдағы нысаналы трансферттер 1551572,1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12 желтоқсандағы № 537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7572949,9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5439484,6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1698302,6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970698,4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899335,0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899335,0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106510,4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2026954,9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2026939,0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2026939,0</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8953681,3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2467384,1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w:t>
            </w:r>
          </w:p>
          <w:p>
            <w:pPr>
              <w:spacing w:after="20"/>
              <w:ind w:left="20"/>
              <w:jc w:val="both"/>
            </w:pPr>
          </w:p>
          <w:p>
            <w:pPr>
              <w:spacing w:after="20"/>
              <w:ind w:left="20"/>
              <w:jc w:val="both"/>
            </w:pPr>
            <w:r>
              <w:rPr>
                <w:rFonts w:ascii="Times New Roman"/>
                <w:b w:val="false"/>
                <w:i w:val="false"/>
                <w:color w:val="000000"/>
                <w:sz w:val="20"/>
              </w:rPr>
              <w:t>
атқарушы және басқа органдар</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724123,9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87755,2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69953,1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636368,7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346032,0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277146,7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633519,2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633519,2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64927,1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524537,1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1048115,8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81648,8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947203,0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51697,3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894699,3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155194,3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137233,7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137233,7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9295,5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127938,2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876912,5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711435,8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711435,8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125948,6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40418,6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355822,4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72316,6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2605107,3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774845,2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69748,2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705097,0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647706,0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1584740,0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860462,0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552757,9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300693,5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724278,0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349742,9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163213,3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23508,8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304579,5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282979,5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282682,5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276744,7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188557,2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88187,5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7751,7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33063,8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114042,6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54397,6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15637,7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317492,5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инфрақұрылымының басым жобаларын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201523,0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583782,0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-1312807,4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1312807,4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12 желтоқсандағы № 537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919984,3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47742,3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60418,2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56643,2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59880,5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71947,2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50305,7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50490,9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1551572,1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