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7a3c" w14:textId="4847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387 "2025-2027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532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387 "2025-2027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- 67125,1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60626,4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67539,3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60563,4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