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ca0be" w14:textId="f2ca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386 "2025-2027 жылдарға арналған Тоғыз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12 қарашадағы № 531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386 "2025-2027 жылдарға арналған Тоғыз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Тоғыз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94180,5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89493,0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94301,9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- 121,4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121,4 мың теңге.",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89420,0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Тоғыз ауылдық округ әкімі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Тоғыз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94180,5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3753,6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88014,1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67362,2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20651,9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