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5336" w14:textId="e835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388 "2025-2027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512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388 "2025-2027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52356,9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–7881,6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44195,3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53066,9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түскен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–797,4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797,4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Шетырғыз ауылдық округ бюджетіне аудандық бюджеттен 44132,3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