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f7c3" w14:textId="6a2f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385 "2025-2027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9 қыркүйектегі № 509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385 "2025-2027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- 70408,8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12700,4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57597,2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70847,2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-438,4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438,4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438,4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57524,2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Мөңке би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қыркүйектегі № 509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Мөңке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