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b8a3" w14:textId="19eb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381 "2025-2027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9 қыркүйектегі № 506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381 "2025-2027 жылдарға арналған Есет Көтібарұлы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Есет Көтібарұлы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- 59822,3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6664,5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53157,8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60511,3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689,0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қыркүйектегі № 506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