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632f" w14:textId="b4b6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378 "2025-2027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378 "2025-2027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52095,0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капиталдан сатудан түсетін түсімдер - 17,6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46400,7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52524,8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Ақтоғай ауылдық округ бюджетіне аудандық бюджеттен 46337,7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түсентін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