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56e3" w14:textId="c715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388 "2025-2027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483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388 "2025-2027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52402,5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–8768,8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43353,7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53199,9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–797,4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4. 2025 жылға арналған Шетырғыз ауылдық округ бюджетіне аудандық бюджеттен 43290,7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483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