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a97a" w14:textId="9c2a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385 "2025-2027 жылдарға арналған Монке би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18 шілдедегі № 480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385 "2025-2027 жылдарға арналған Мөңке би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Мөңке би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- 58843,8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11135,4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47597,2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59282,2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-438,4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438,4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438,4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 47524,2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Мөңке би ауылдық округ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шілдедегі № 480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Мөңке би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59282,2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