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0a82" w14:textId="da70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2024 жылғы 25 желтоқсандағы № 366 "2025-2027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2025 жылғы 19 ақпандағы № 393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Шалқар аудандық мәслихатының 2024 жылғы 25 желтоқсандағы № 366 "2025-2027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- 6479817,9 мың теңге, оның ішінде:</w:t>
      </w:r>
      <w:r>
        <w:br/>
      </w:r>
      <w:r>
        <w:rPr>
          <w:rFonts w:ascii="Times New Roman"/>
          <w:b w:val="false"/>
          <w:i w:val="false"/>
          <w:color w:val="000000"/>
          <w:sz w:val="28"/>
        </w:rPr>
        <w:t>
      салықтық түсімдер – 4398944,0 мың теңге;</w:t>
      </w:r>
      <w:r>
        <w:br/>
      </w:r>
      <w:r>
        <w:rPr>
          <w:rFonts w:ascii="Times New Roman"/>
          <w:b w:val="false"/>
          <w:i w:val="false"/>
          <w:color w:val="000000"/>
          <w:sz w:val="28"/>
        </w:rPr>
        <w:t>
      салықтық емес түсімдер – 33590,0 мың теңге;</w:t>
      </w:r>
      <w:r>
        <w:br/>
      </w:r>
      <w:r>
        <w:rPr>
          <w:rFonts w:ascii="Times New Roman"/>
          <w:b w:val="false"/>
          <w:i w:val="false"/>
          <w:color w:val="000000"/>
          <w:sz w:val="28"/>
        </w:rPr>
        <w:t>
      трансферттердің түсімдері – 2047283,9 мың теңге;</w:t>
      </w:r>
      <w:r>
        <w:br/>
      </w:r>
      <w:r>
        <w:rPr>
          <w:rFonts w:ascii="Times New Roman"/>
          <w:b w:val="false"/>
          <w:i w:val="false"/>
          <w:color w:val="000000"/>
          <w:sz w:val="28"/>
        </w:rPr>
        <w:t>
      2) шығындар – 7172879,2 мың теңге;</w:t>
      </w:r>
      <w:r>
        <w:br/>
      </w:r>
      <w:r>
        <w:rPr>
          <w:rFonts w:ascii="Times New Roman"/>
          <w:b w:val="false"/>
          <w:i w:val="false"/>
          <w:color w:val="000000"/>
          <w:sz w:val="28"/>
        </w:rPr>
        <w:t>
      3) таза бюджеттік кредиттер – -60552,0 мың теңге, оның ішінде:</w:t>
      </w:r>
      <w:r>
        <w:br/>
      </w:r>
      <w:r>
        <w:rPr>
          <w:rFonts w:ascii="Times New Roman"/>
          <w:b w:val="false"/>
          <w:i w:val="false"/>
          <w:color w:val="000000"/>
          <w:sz w:val="28"/>
        </w:rPr>
        <w:t>
      бюджеттік кредиттер – 15728,0 мың теңге;</w:t>
      </w:r>
      <w:r>
        <w:br/>
      </w:r>
      <w:r>
        <w:rPr>
          <w:rFonts w:ascii="Times New Roman"/>
          <w:b w:val="false"/>
          <w:i w:val="false"/>
          <w:color w:val="000000"/>
          <w:sz w:val="28"/>
        </w:rPr>
        <w:t>
      бюджеттік кредиттерді өтеу – 76280,0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-632509,3 мың теңге;</w:t>
      </w:r>
      <w:r>
        <w:br/>
      </w:r>
      <w:r>
        <w:rPr>
          <w:rFonts w:ascii="Times New Roman"/>
          <w:b w:val="false"/>
          <w:i w:val="false"/>
          <w:color w:val="000000"/>
          <w:sz w:val="28"/>
        </w:rPr>
        <w:t>
      6) бюджет тапшылығын қаржыландыру (профицитін пайдалану) - 632509,3 мың теңге, оның ішінде:</w:t>
      </w:r>
      <w:r>
        <w:br/>
      </w:r>
      <w:r>
        <w:rPr>
          <w:rFonts w:ascii="Times New Roman"/>
          <w:b w:val="false"/>
          <w:i w:val="false"/>
          <w:color w:val="000000"/>
          <w:sz w:val="28"/>
        </w:rPr>
        <w:t>
      қарыздар түсімі – 15728,0 мың теңге;</w:t>
      </w:r>
      <w:r>
        <w:br/>
      </w:r>
      <w:r>
        <w:rPr>
          <w:rFonts w:ascii="Times New Roman"/>
          <w:b w:val="false"/>
          <w:i w:val="false"/>
          <w:color w:val="000000"/>
          <w:sz w:val="28"/>
        </w:rPr>
        <w:t>
      қарыздарды өтеу – 76280,0 мың теңге;</w:t>
      </w:r>
      <w:r>
        <w:br/>
      </w:r>
      <w:r>
        <w:rPr>
          <w:rFonts w:ascii="Times New Roman"/>
          <w:b w:val="false"/>
          <w:i w:val="false"/>
          <w:color w:val="000000"/>
          <w:sz w:val="28"/>
        </w:rPr>
        <w:t>
      бюджет қаражатының пайдаланылатын қалдықтары – 693061,3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Аудандық маңызы бар қала және ауылдық округ бюджеттеріне 2025 жылға аудандық бюджеттен берілетін ағымдағы нысаналы трансферттер 1637228,2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2025 жылға арналған аудандық бюджетке облыстық бюджеттен мынадай ағымдағы нысаналы трансферттер түскені ескерілсін:</w:t>
      </w:r>
      <w:r>
        <w:br/>
      </w:r>
      <w:r>
        <w:rPr>
          <w:rFonts w:ascii="Times New Roman"/>
          <w:b w:val="false"/>
          <w:i w:val="false"/>
          <w:color w:val="000000"/>
          <w:sz w:val="28"/>
        </w:rPr>
        <w:t>
      1) мемлекеттік атаулы әлеуметтік көмекті төлеуге;</w:t>
      </w:r>
      <w:r>
        <w:br/>
      </w:r>
      <w:r>
        <w:rPr>
          <w:rFonts w:ascii="Times New Roman"/>
          <w:b w:val="false"/>
          <w:i w:val="false"/>
          <w:color w:val="000000"/>
          <w:sz w:val="28"/>
        </w:rPr>
        <w:t>
      2) балаларға кепілдендірілген әлеуметтік пакетке;</w:t>
      </w:r>
      <w:r>
        <w:br/>
      </w:r>
      <w:r>
        <w:rPr>
          <w:rFonts w:ascii="Times New Roman"/>
          <w:b w:val="false"/>
          <w:i w:val="false"/>
          <w:color w:val="000000"/>
          <w:sz w:val="28"/>
        </w:rPr>
        <w:t>
      3) үкіметтік емес ұйымдарда мемлекеттік әлеуметтік тапсырысты орналастыруға;</w:t>
      </w:r>
      <w:r>
        <w:br/>
      </w: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r>
        <w:br/>
      </w:r>
      <w:r>
        <w:rPr>
          <w:rFonts w:ascii="Times New Roman"/>
          <w:b w:val="false"/>
          <w:i w:val="false"/>
          <w:color w:val="000000"/>
          <w:sz w:val="28"/>
        </w:rPr>
        <w:t>
      5) елді мекендер көшелерінің автомобиль жолдарын орташа және күрделі жөндеуге.";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2025 жылға арналған аудандық бюджетке облыстық бюджеттен мынадай нысаналы даму трансферттері түскені ескерілсін:</w:t>
      </w:r>
      <w:r>
        <w:br/>
      </w:r>
      <w:r>
        <w:rPr>
          <w:rFonts w:ascii="Times New Roman"/>
          <w:b w:val="false"/>
          <w:i w:val="false"/>
          <w:color w:val="000000"/>
          <w:sz w:val="28"/>
        </w:rPr>
        <w:t>
      1) Шалқар ауданы 1030 шақырым, Көпмола, Жылан стансалары және Кеңдала разъезіндегі сумен қамту желілерін қайта жарақтау;</w:t>
      </w:r>
      <w:r>
        <w:br/>
      </w:r>
      <w:r>
        <w:rPr>
          <w:rFonts w:ascii="Times New Roman"/>
          <w:b w:val="false"/>
          <w:i w:val="false"/>
          <w:color w:val="000000"/>
          <w:sz w:val="28"/>
        </w:rPr>
        <w:t>
      2) Шалқар ауданы Шілікті ауылы Қоңыртөбе көшесіне спорт кешенін салу;</w:t>
      </w:r>
      <w:r>
        <w:br/>
      </w:r>
      <w:r>
        <w:rPr>
          <w:rFonts w:ascii="Times New Roman"/>
          <w:b w:val="false"/>
          <w:i w:val="false"/>
          <w:color w:val="000000"/>
          <w:sz w:val="28"/>
        </w:rPr>
        <w:t>
      3) Шалқар ауданы Қауылжыр ауылының сумен қамту желілерін қайта жарақтауға;</w:t>
      </w:r>
      <w:r>
        <w:br/>
      </w:r>
      <w:r>
        <w:rPr>
          <w:rFonts w:ascii="Times New Roman"/>
          <w:b w:val="false"/>
          <w:i w:val="false"/>
          <w:color w:val="000000"/>
          <w:sz w:val="28"/>
        </w:rPr>
        <w:t>
      4) Шалқар ауданы Шоқысу ауылының сумен қамту желілерін қайта жарақтауға.";</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ақпандағы № 393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6479817,9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4398944,0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817879,0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817879,0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2047283,9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округтардың бюджеттерінен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2047268,0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2047268,0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7172879,2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2360640,6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органнығ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546522,0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456412,0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456412,0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1218756,6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смаласындағы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1134486,6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1088874,2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921149,0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558635,0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558635,0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мүгедектігі бар адамдарға әлеуметтiк қызмет көрсету аумақтық орталығы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жәнетифлотехникалық құралдармен, міндетті гигиеналық құралдармен,арнаулы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ретінде тұрғын үй сертификаттарын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1125987,9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142880,6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876551,5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502016,5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192035,4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p>
          <w:p>
            <w:pPr>
              <w:spacing w:after="20"/>
              <w:ind w:left="20"/>
              <w:jc w:val="both"/>
            </w:pP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308026,8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һзге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334090,2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334090,2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334090,2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318908,2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724431,8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723431,8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96959,0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Ауданның(облысытық маңызы бар қаланың) жергілікті атқарушы органның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96959,0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-632509,3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632509,3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693061,3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693061,3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693061,3</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ақпандағы № 393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және ауылдық округтің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1108195,8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42903,0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56311,0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Бершүгір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47363,0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Жаңақоныс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43921,4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40833,0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82687,0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46865,0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1637228,2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