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e15d" w14:textId="70ee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Шалқар ауданы бойынша қоғамдық жұмыстардың түрлерін және қоғамдық жұмыстар орындалуға тиіс ұйымдардың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2025 жылғы 11 қарашадағы № 268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Әкімшілік құқық бұзушылық туралы кодексінің </w:t>
      </w:r>
      <w:r>
        <w:rPr>
          <w:rFonts w:ascii="Times New Roman"/>
          <w:b w:val="false"/>
          <w:i w:val="false"/>
          <w:color w:val="000000"/>
          <w:sz w:val="28"/>
        </w:rPr>
        <w:t>914-1-бабына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Шалқар ауданының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Шалқар ауданы бойынша қоғамдық жұмыстардың түрлері және қоғамдық жұмыстар орындалуға тиіс ұйымдардың тізбесі айқындалсын.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Шалқар ауданы әкімі аппаратының басшысына жүктелсін.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11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Шалқар ауданы бойынша қоғамдық жұмыстардың түрлері және қоғамдық жұмыстар орындалуға тиіс ұйымдардың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тізбесі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Ғимаратты, қоршауды 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"Бозой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Ғимаратты, қоршауды 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"Айшуақ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Ғимаратты, қоршауды 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"Есет Көтібарұлы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Ғимаратты, қоршауды 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"Жаңақоныс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Ғимаратты, қоршауды 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"Бершүгір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Ғимаратты, қоршауды 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Ғимаратты, қоршауды 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"Мөңке би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Ғимаратты, қоршауды 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"Қауылжыр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Ғимаратты, қоршауды 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"Кішіқұм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Ғимаратты, қоршауды 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"Тоғыз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Ғимаратты, қоршауды 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"Шетырғыз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Ғимаратты, қоршауды 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"Шалқыр ауылдық округі әкімінің аппараты" мемлекеттік мекемесі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