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e444" w14:textId="b89e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сервитутін белгілеу туралы</w:t>
      </w:r>
    </w:p>
    <w:p>
      <w:pPr>
        <w:spacing w:after="0"/>
        <w:ind w:left="0"/>
        <w:jc w:val="both"/>
      </w:pPr>
      <w:r>
        <w:rPr>
          <w:rFonts w:ascii="Times New Roman"/>
          <w:b w:val="false"/>
          <w:i w:val="false"/>
          <w:color w:val="000000"/>
          <w:sz w:val="28"/>
        </w:rPr>
        <w:t>Ақтөбе облысы Шалқар ауданы әкімдігінің 2025 жылғы 7 наурыздағы № 49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ауданының әкімдігі ҚАУЛЫ ЕТЕДІ:</w:t>
      </w:r>
    </w:p>
    <w:bookmarkStart w:name="z3" w:id="0"/>
    <w:p>
      <w:pPr>
        <w:spacing w:after="0"/>
        <w:ind w:left="0"/>
        <w:jc w:val="both"/>
      </w:pPr>
      <w:r>
        <w:rPr>
          <w:rFonts w:ascii="Times New Roman"/>
          <w:b w:val="false"/>
          <w:i w:val="false"/>
          <w:color w:val="000000"/>
          <w:sz w:val="28"/>
        </w:rPr>
        <w:t>
      1. Ақтөбе облысы, Шалқар ауданы, Мөңке би ауылдық округі аумағында орналасқан жалпы алаңы 4108 гектар жер учаскесіне жер пайдаланушылардан алып қоймай, "Қазхром" Трансұлттық компаниясы" акционерлік қоғамымен қатты пайдалы қазбаларды барлау жұмыстары үшін 2029 жылдың 30 қазанына дейінгі мерзімге қауымдық сервитуті белгіленсін.</w:t>
      </w:r>
    </w:p>
    <w:bookmarkEnd w:id="0"/>
    <w:bookmarkStart w:name="z4" w:id="1"/>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1"/>
    <w:bookmarkStart w:name="z5" w:id="2"/>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