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f733" w14:textId="041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Табантал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неізгі капиталды сатудан түсетін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84 482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103 609,6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-1 908,6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профициті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1 908,6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1 908,6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Табантал ауылдық округінің бюджетіне аудандық бюджеттен берілген 39 025 мың теңге соммасында субвенция көлемі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Табантал ауылдық округінің бюджетіне аудандық бюджеттен ағымдағы нысаналы трансферттер түсімі 30 700 мың теңге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Табантал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Табантал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08.07.2026 </w:t>
      </w:r>
      <w:r>
        <w:rPr>
          <w:rFonts w:ascii="Times New Roman"/>
          <w:b w:val="false"/>
          <w:i w:val="false"/>
          <w:color w:val="ff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