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a573" w14:textId="35da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Құдықсай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24 желтоқсандағы № 432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Құдықсай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62 673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60 673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62 713,1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кредиттеу: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-40,1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40,1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08.07.2026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 төмен күнкөріс деңгейінің мөлшері – 50 851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Құдықсай ауылдық округінің бюджетіне аудандық бюджеттен 29 821 мың теңге соммасында субвенция көлемі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желтоқсанындағы № 432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Құдықсай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08.07.2026 </w:t>
      </w:r>
      <w:r>
        <w:rPr>
          <w:rFonts w:ascii="Times New Roman"/>
          <w:b w:val="false"/>
          <w:i w:val="false"/>
          <w:color w:val="ff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Құдықсай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Құдықсай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12 594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