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3b001" w14:textId="b73b0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Қопа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2025 жылғы 24 желтоқсандағы № 431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Қопа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87 145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12 014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түсiмдері – 75 131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87 651,6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-506,3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пайдалану): 506,3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506,3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Хромтау аудандық мәслихатының 08.07.2026 </w:t>
      </w:r>
      <w:r>
        <w:rPr>
          <w:rFonts w:ascii="Times New Roman"/>
          <w:b w:val="false"/>
          <w:i w:val="false"/>
          <w:color w:val="00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"2026-2028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есептік көрсеткіш – 4 325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ең төмен күнкөріс деңгейінің мөлшері – 50 851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Қопа ауылдық округінің бюджетіне аудандық бюджеттен 33 518 мың теңге соммасында субвенция көлемі ескерілсін.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желтоқсанындағы № 431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Қопа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Хромтау аудандық мәслихатының 08.07.2026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431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Қопа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қмаңызы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431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Қопа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қмаңызы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